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8DE11" w14:textId="77777777" w:rsidR="00EA248A" w:rsidRDefault="00F1002D" w:rsidP="00EA248A">
      <w:pPr>
        <w:pStyle w:val="Titel"/>
        <w:spacing w:before="240"/>
        <w:ind w:right="-291"/>
        <w:contextualSpacing w:val="0"/>
        <w:jc w:val="center"/>
        <w:rPr>
          <w:sz w:val="44"/>
          <w:szCs w:val="44"/>
          <w:lang w:val="nl-BE"/>
        </w:rPr>
      </w:pPr>
      <w:r w:rsidRPr="000F2287">
        <w:rPr>
          <w:sz w:val="44"/>
          <w:szCs w:val="44"/>
          <w:lang w:val="nl-BE"/>
        </w:rPr>
        <w:t xml:space="preserve">FEDERALE POLITIE WERFT AAN:  </w:t>
      </w:r>
      <w:r w:rsidR="00FE1F00">
        <w:rPr>
          <w:sz w:val="44"/>
          <w:szCs w:val="44"/>
          <w:lang w:val="nl-BE"/>
        </w:rPr>
        <w:t xml:space="preserve"> </w:t>
      </w:r>
    </w:p>
    <w:p w14:paraId="27EE35BB" w14:textId="1426D292" w:rsidR="008A7A4E" w:rsidRPr="000F2287" w:rsidRDefault="00FE1F00" w:rsidP="00EA248A">
      <w:pPr>
        <w:pStyle w:val="Titel"/>
        <w:spacing w:before="240"/>
        <w:ind w:right="-291"/>
        <w:contextualSpacing w:val="0"/>
        <w:jc w:val="center"/>
        <w:rPr>
          <w:sz w:val="44"/>
          <w:szCs w:val="44"/>
          <w:lang w:val="nl-BE"/>
        </w:rPr>
      </w:pPr>
      <w:bookmarkStart w:id="0" w:name="_GoBack"/>
      <w:bookmarkEnd w:id="0"/>
      <w:r>
        <w:rPr>
          <w:sz w:val="44"/>
          <w:szCs w:val="44"/>
          <w:lang w:val="nl-BE"/>
        </w:rPr>
        <w:t xml:space="preserve">3 </w:t>
      </w:r>
      <w:r w:rsidR="00F1002D" w:rsidRPr="000F2287">
        <w:rPr>
          <w:sz w:val="44"/>
          <w:szCs w:val="44"/>
          <w:lang w:val="nl-BE"/>
        </w:rPr>
        <w:t>FULLTIME AFRICHTERS POLITIEPAARDEN</w:t>
      </w:r>
    </w:p>
    <w:p w14:paraId="5E952E3C" w14:textId="77777777" w:rsidR="008A7A4E" w:rsidRPr="000F2287" w:rsidRDefault="008A7A4E" w:rsidP="00096F23">
      <w:pPr>
        <w:rPr>
          <w:noProof/>
          <w:sz w:val="44"/>
          <w:szCs w:val="44"/>
          <w:lang w:val="nl-BE"/>
        </w:rPr>
      </w:pPr>
    </w:p>
    <w:p w14:paraId="2A710850" w14:textId="77777777" w:rsidR="006A3D9B" w:rsidRPr="0096345B" w:rsidRDefault="006A3D9B" w:rsidP="00F370EB">
      <w:pPr>
        <w:jc w:val="both"/>
        <w:rPr>
          <w:noProof/>
          <w:lang w:val="nl-BE"/>
        </w:rPr>
      </w:pPr>
    </w:p>
    <w:p w14:paraId="740A6E08" w14:textId="3E7740CD" w:rsidR="00F74B27" w:rsidRDefault="00A55B3F" w:rsidP="00F370EB">
      <w:pPr>
        <w:pStyle w:val="Kop2"/>
        <w:jc w:val="both"/>
        <w:rPr>
          <w:lang w:val="nl-BE"/>
        </w:rPr>
      </w:pPr>
      <w:r>
        <w:rPr>
          <w:noProof/>
          <w:lang w:val="nl-BE" w:eastAsia="nl-BE"/>
        </w:rPr>
        <w:drawing>
          <wp:inline distT="0" distB="0" distL="0" distR="0" wp14:anchorId="2CE8732F" wp14:editId="7FFDE018">
            <wp:extent cx="5036185" cy="4836795"/>
            <wp:effectExtent l="0" t="0" r="0" b="1905"/>
            <wp:docPr id="1" name="Afbeelding 1" descr="foto van Politie te paard BelgiÃ« - Police Ã  cheval Belgique - Belgian Mounted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van Politie te paard BelgiÃ« - Police Ã  cheval Belgique - Belgian Mounted Pol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185" cy="4836795"/>
                    </a:xfrm>
                    <a:prstGeom prst="rect">
                      <a:avLst/>
                    </a:prstGeom>
                    <a:noFill/>
                    <a:ln>
                      <a:noFill/>
                    </a:ln>
                  </pic:spPr>
                </pic:pic>
              </a:graphicData>
            </a:graphic>
          </wp:inline>
        </w:drawing>
      </w:r>
    </w:p>
    <w:p w14:paraId="7D811E2F" w14:textId="5D6FF3BF" w:rsidR="00FF1252" w:rsidRDefault="00FF1252" w:rsidP="00FF1252">
      <w:pPr>
        <w:pStyle w:val="Kop2"/>
        <w:rPr>
          <w:lang w:val="nl-BE"/>
        </w:rPr>
      </w:pPr>
      <w:r>
        <w:rPr>
          <w:lang w:val="nl-BE"/>
        </w:rPr>
        <w:t>Algemene info</w:t>
      </w:r>
    </w:p>
    <w:p w14:paraId="3D4E0ED7" w14:textId="58830155" w:rsidR="001F64E5" w:rsidRDefault="00F74B27" w:rsidP="00870DB6">
      <w:pPr>
        <w:jc w:val="both"/>
        <w:rPr>
          <w:lang w:val="nl-BE"/>
        </w:rPr>
      </w:pPr>
      <w:r>
        <w:rPr>
          <w:lang w:val="nl-BE"/>
        </w:rPr>
        <w:t xml:space="preserve">De </w:t>
      </w:r>
      <w:r w:rsidR="00F1002D">
        <w:rPr>
          <w:lang w:val="nl-BE"/>
        </w:rPr>
        <w:t>politie</w:t>
      </w:r>
      <w:r>
        <w:rPr>
          <w:lang w:val="nl-BE"/>
        </w:rPr>
        <w:t xml:space="preserve">paarden en </w:t>
      </w:r>
      <w:r w:rsidR="00F1002D">
        <w:rPr>
          <w:lang w:val="nl-BE"/>
        </w:rPr>
        <w:t>politie</w:t>
      </w:r>
      <w:r>
        <w:rPr>
          <w:lang w:val="nl-BE"/>
        </w:rPr>
        <w:t xml:space="preserve">ruiters van de Belgische Federale Politie zijn een onderdeel van de Directie Openbare Veiligheid (DAS). </w:t>
      </w:r>
      <w:r w:rsidR="001F64E5">
        <w:rPr>
          <w:lang w:val="nl-BE"/>
        </w:rPr>
        <w:t>DAS dient te beschikken over 110 politiepaarden en 120 politieruiters.  De politiepaarden worden over het hele Belgische grondgebied ingezet en dit voornamelijk voor het beheer van evenementen (manifestaties, voetbalwedstrijden met risico, festivals, enz.)</w:t>
      </w:r>
    </w:p>
    <w:p w14:paraId="5D063F7E" w14:textId="77777777" w:rsidR="001F64E5" w:rsidRDefault="001F64E5" w:rsidP="00870DB6">
      <w:pPr>
        <w:jc w:val="both"/>
        <w:rPr>
          <w:lang w:val="nl-BE"/>
        </w:rPr>
      </w:pPr>
    </w:p>
    <w:p w14:paraId="50C81858" w14:textId="3F8B6F50" w:rsidR="001F64E5" w:rsidRDefault="00F74B27" w:rsidP="00870DB6">
      <w:pPr>
        <w:jc w:val="both"/>
        <w:rPr>
          <w:lang w:val="nl-BE"/>
        </w:rPr>
      </w:pPr>
      <w:r>
        <w:rPr>
          <w:lang w:val="nl-BE"/>
        </w:rPr>
        <w:t xml:space="preserve">Alle </w:t>
      </w:r>
      <w:r w:rsidR="001F64E5">
        <w:rPr>
          <w:lang w:val="nl-BE"/>
        </w:rPr>
        <w:t>politiepaarden staan</w:t>
      </w:r>
      <w:r w:rsidR="000F2287">
        <w:rPr>
          <w:lang w:val="nl-BE"/>
        </w:rPr>
        <w:t xml:space="preserve"> gestald te Etterbeek</w:t>
      </w:r>
      <w:r>
        <w:rPr>
          <w:lang w:val="nl-BE"/>
        </w:rPr>
        <w:t xml:space="preserve">. </w:t>
      </w:r>
      <w:r w:rsidR="00A55B3F">
        <w:rPr>
          <w:lang w:val="nl-BE"/>
        </w:rPr>
        <w:t xml:space="preserve">Jaarlijks worden een </w:t>
      </w:r>
      <w:r w:rsidR="001F64E5">
        <w:rPr>
          <w:lang w:val="nl-BE"/>
        </w:rPr>
        <w:t xml:space="preserve">10-tal jonge paarden aangekocht.  Deze paarden beschikken minimaal over het niveau </w:t>
      </w:r>
      <w:proofErr w:type="spellStart"/>
      <w:r w:rsidR="001F64E5">
        <w:rPr>
          <w:lang w:val="nl-BE"/>
        </w:rPr>
        <w:t>zadelmak</w:t>
      </w:r>
      <w:proofErr w:type="spellEnd"/>
      <w:r w:rsidR="001F64E5">
        <w:rPr>
          <w:lang w:val="nl-BE"/>
        </w:rPr>
        <w:t xml:space="preserve"> en dienen afgericht te worden tot politiepaard in een gemiddelde periode van 9 à 12 maanden. </w:t>
      </w:r>
    </w:p>
    <w:p w14:paraId="61C6BCFB" w14:textId="77777777" w:rsidR="001F64E5" w:rsidRDefault="001F64E5" w:rsidP="00870DB6">
      <w:pPr>
        <w:jc w:val="both"/>
        <w:rPr>
          <w:lang w:val="nl-BE"/>
        </w:rPr>
      </w:pPr>
    </w:p>
    <w:p w14:paraId="564E78D9" w14:textId="633A31C4" w:rsidR="00F74B27" w:rsidRPr="000F2287" w:rsidRDefault="00A55B3F" w:rsidP="00870DB6">
      <w:pPr>
        <w:jc w:val="both"/>
        <w:rPr>
          <w:lang w:val="nl-BE"/>
        </w:rPr>
      </w:pPr>
      <w:r>
        <w:rPr>
          <w:lang w:val="nl-BE"/>
        </w:rPr>
        <w:t xml:space="preserve">Om het team van africhters te versterken worden 3 </w:t>
      </w:r>
      <w:r w:rsidR="00F1002D">
        <w:rPr>
          <w:lang w:val="nl-BE"/>
        </w:rPr>
        <w:t xml:space="preserve">medewerkers </w:t>
      </w:r>
      <w:r w:rsidR="006C5C91">
        <w:rPr>
          <w:lang w:val="nl-BE"/>
        </w:rPr>
        <w:t>(</w:t>
      </w:r>
      <w:r w:rsidR="00F1002D">
        <w:rPr>
          <w:lang w:val="nl-BE"/>
        </w:rPr>
        <w:t>burgerkader</w:t>
      </w:r>
      <w:r w:rsidR="006C5C91">
        <w:rPr>
          <w:lang w:val="nl-BE"/>
        </w:rPr>
        <w:t xml:space="preserve">) </w:t>
      </w:r>
      <w:r w:rsidR="00F1002D">
        <w:rPr>
          <w:lang w:val="nl-BE"/>
        </w:rPr>
        <w:t xml:space="preserve">gezocht, </w:t>
      </w:r>
      <w:r>
        <w:rPr>
          <w:lang w:val="nl-BE"/>
        </w:rPr>
        <w:t xml:space="preserve"> met </w:t>
      </w:r>
      <w:r w:rsidR="00F1002D">
        <w:rPr>
          <w:lang w:val="nl-BE"/>
        </w:rPr>
        <w:t xml:space="preserve">specifieke </w:t>
      </w:r>
      <w:r>
        <w:rPr>
          <w:lang w:val="nl-BE"/>
        </w:rPr>
        <w:t xml:space="preserve">ervaring </w:t>
      </w:r>
      <w:r w:rsidR="00F1002D">
        <w:rPr>
          <w:lang w:val="nl-BE"/>
        </w:rPr>
        <w:t xml:space="preserve">in het hippische domein </w:t>
      </w:r>
      <w:r>
        <w:rPr>
          <w:lang w:val="nl-BE"/>
        </w:rPr>
        <w:t xml:space="preserve">en minimum </w:t>
      </w:r>
      <w:r w:rsidR="00F1002D">
        <w:rPr>
          <w:lang w:val="nl-BE"/>
        </w:rPr>
        <w:t xml:space="preserve">met een </w:t>
      </w:r>
      <w:r>
        <w:rPr>
          <w:lang w:val="nl-BE"/>
        </w:rPr>
        <w:t xml:space="preserve">diploma middelbaar onderwijs. </w:t>
      </w:r>
      <w:r w:rsidR="00F74B27">
        <w:rPr>
          <w:lang w:val="nl-BE"/>
        </w:rPr>
        <w:t xml:space="preserve"> </w:t>
      </w:r>
    </w:p>
    <w:p w14:paraId="521BD72E" w14:textId="77777777" w:rsidR="00F74B27" w:rsidRDefault="00F74B27" w:rsidP="00870DB6">
      <w:pPr>
        <w:pStyle w:val="Kop2"/>
        <w:jc w:val="both"/>
        <w:rPr>
          <w:lang w:val="nl-BE"/>
        </w:rPr>
      </w:pPr>
      <w:r>
        <w:rPr>
          <w:lang w:val="nl-BE"/>
        </w:rPr>
        <w:lastRenderedPageBreak/>
        <w:t>Wat</w:t>
      </w:r>
    </w:p>
    <w:p w14:paraId="5F709F0D" w14:textId="698C9923" w:rsidR="006C5C91" w:rsidRDefault="00F74B27" w:rsidP="00870DB6">
      <w:pPr>
        <w:jc w:val="both"/>
        <w:rPr>
          <w:lang w:val="nl-BE"/>
        </w:rPr>
      </w:pPr>
      <w:r>
        <w:rPr>
          <w:lang w:val="nl-BE"/>
        </w:rPr>
        <w:t>De Directie Openbare Veiligheid is op</w:t>
      </w:r>
      <w:r w:rsidR="00F1002D">
        <w:rPr>
          <w:lang w:val="nl-BE"/>
        </w:rPr>
        <w:t xml:space="preserve"> </w:t>
      </w:r>
      <w:r>
        <w:rPr>
          <w:lang w:val="nl-BE"/>
        </w:rPr>
        <w:t xml:space="preserve">zoek naar 3 gemotiveerde </w:t>
      </w:r>
      <w:r w:rsidR="00A55B3F">
        <w:rPr>
          <w:lang w:val="nl-BE"/>
        </w:rPr>
        <w:t>ruiters</w:t>
      </w:r>
      <w:r>
        <w:rPr>
          <w:lang w:val="nl-BE"/>
        </w:rPr>
        <w:t xml:space="preserve"> met kennis van zaken</w:t>
      </w:r>
      <w:r w:rsidR="00A55B3F">
        <w:rPr>
          <w:lang w:val="nl-BE"/>
        </w:rPr>
        <w:t xml:space="preserve"> op </w:t>
      </w:r>
      <w:r w:rsidR="006C5C91">
        <w:rPr>
          <w:lang w:val="nl-BE"/>
        </w:rPr>
        <w:t xml:space="preserve">het </w:t>
      </w:r>
      <w:r w:rsidR="00A55B3F">
        <w:rPr>
          <w:lang w:val="nl-BE"/>
        </w:rPr>
        <w:t>vlak van het aanrijden en doorrijden van jonge paarden</w:t>
      </w:r>
      <w:r>
        <w:rPr>
          <w:lang w:val="nl-BE"/>
        </w:rPr>
        <w:t>.</w:t>
      </w:r>
      <w:r w:rsidR="00A55B3F">
        <w:rPr>
          <w:lang w:val="nl-BE"/>
        </w:rPr>
        <w:t xml:space="preserve"> De africhters </w:t>
      </w:r>
      <w:r w:rsidR="006C5C91">
        <w:rPr>
          <w:lang w:val="nl-BE"/>
        </w:rPr>
        <w:t>werken in teamverband (</w:t>
      </w:r>
      <w:r w:rsidR="00C311B5">
        <w:rPr>
          <w:lang w:val="nl-BE"/>
        </w:rPr>
        <w:t xml:space="preserve">samengesteld uit leden van het </w:t>
      </w:r>
      <w:r w:rsidR="000F2287">
        <w:rPr>
          <w:lang w:val="nl-BE"/>
        </w:rPr>
        <w:t>a</w:t>
      </w:r>
      <w:r w:rsidR="006C5C91">
        <w:rPr>
          <w:lang w:val="nl-BE"/>
        </w:rPr>
        <w:t xml:space="preserve">dministratief en logistiek kader en of operationeel kader) en </w:t>
      </w:r>
      <w:r w:rsidR="00A55B3F">
        <w:rPr>
          <w:lang w:val="nl-BE"/>
        </w:rPr>
        <w:t xml:space="preserve">staan </w:t>
      </w:r>
      <w:r w:rsidR="006C5C91">
        <w:rPr>
          <w:lang w:val="nl-BE"/>
        </w:rPr>
        <w:t xml:space="preserve">onder de </w:t>
      </w:r>
      <w:r w:rsidR="00A55B3F">
        <w:rPr>
          <w:lang w:val="nl-BE"/>
        </w:rPr>
        <w:t>dagelijks</w:t>
      </w:r>
      <w:r w:rsidR="006C5C91">
        <w:rPr>
          <w:lang w:val="nl-BE"/>
        </w:rPr>
        <w:t>e leiding van een trainings</w:t>
      </w:r>
      <w:r w:rsidR="000F2287">
        <w:rPr>
          <w:lang w:val="nl-BE"/>
        </w:rPr>
        <w:t>leider/</w:t>
      </w:r>
      <w:r w:rsidR="006C5C91">
        <w:rPr>
          <w:lang w:val="nl-BE"/>
        </w:rPr>
        <w:t xml:space="preserve">verantwoordelijke. </w:t>
      </w:r>
    </w:p>
    <w:p w14:paraId="4CE8159A" w14:textId="77777777" w:rsidR="00F74B27" w:rsidRDefault="00F74B27" w:rsidP="00870DB6">
      <w:pPr>
        <w:pStyle w:val="Kop2"/>
        <w:jc w:val="both"/>
        <w:rPr>
          <w:lang w:val="nl-BE"/>
        </w:rPr>
      </w:pPr>
      <w:r>
        <w:rPr>
          <w:lang w:val="nl-BE"/>
        </w:rPr>
        <w:t>Waar</w:t>
      </w:r>
    </w:p>
    <w:p w14:paraId="05E74EAD" w14:textId="5D0CA5DA" w:rsidR="00F74B27" w:rsidRPr="00F74B27" w:rsidRDefault="00F74B27" w:rsidP="00870DB6">
      <w:pPr>
        <w:jc w:val="both"/>
        <w:rPr>
          <w:lang w:val="nl-BE"/>
        </w:rPr>
      </w:pPr>
      <w:r>
        <w:rPr>
          <w:lang w:val="nl-BE"/>
        </w:rPr>
        <w:t xml:space="preserve">De vaste werkplaats van </w:t>
      </w:r>
      <w:r w:rsidR="00F1002D">
        <w:rPr>
          <w:lang w:val="nl-BE"/>
        </w:rPr>
        <w:t xml:space="preserve">het team africhters </w:t>
      </w:r>
      <w:r>
        <w:rPr>
          <w:lang w:val="nl-BE"/>
        </w:rPr>
        <w:t xml:space="preserve">bevindt zich </w:t>
      </w:r>
      <w:r w:rsidR="00F1002D">
        <w:rPr>
          <w:lang w:val="nl-BE"/>
        </w:rPr>
        <w:t>in het politiecomplex de Witte de Haelen, te 1040 Etterbeek (Brussel), R</w:t>
      </w:r>
      <w:r>
        <w:rPr>
          <w:lang w:val="nl-BE"/>
        </w:rPr>
        <w:t>uiterijlaan 2.</w:t>
      </w:r>
    </w:p>
    <w:p w14:paraId="5160250A" w14:textId="77777777" w:rsidR="00F74B27" w:rsidRDefault="00F74B27" w:rsidP="00870DB6">
      <w:pPr>
        <w:pStyle w:val="Kop2"/>
        <w:jc w:val="both"/>
        <w:rPr>
          <w:lang w:val="nl-BE"/>
        </w:rPr>
      </w:pPr>
      <w:r>
        <w:rPr>
          <w:lang w:val="nl-BE"/>
        </w:rPr>
        <w:t>Hoe</w:t>
      </w:r>
    </w:p>
    <w:p w14:paraId="0E88CC79" w14:textId="696C9C3C" w:rsidR="00F74B27" w:rsidRPr="00F74B27" w:rsidRDefault="00FC11CB" w:rsidP="00870DB6">
      <w:pPr>
        <w:jc w:val="both"/>
        <w:rPr>
          <w:lang w:val="nl-BE"/>
        </w:rPr>
      </w:pPr>
      <w:r>
        <w:rPr>
          <w:lang w:val="nl-BE"/>
        </w:rPr>
        <w:t xml:space="preserve">De werkzaamheden van </w:t>
      </w:r>
      <w:r w:rsidR="00757443">
        <w:rPr>
          <w:lang w:val="nl-BE"/>
        </w:rPr>
        <w:t xml:space="preserve">het team africhting </w:t>
      </w:r>
      <w:r>
        <w:rPr>
          <w:lang w:val="nl-BE"/>
        </w:rPr>
        <w:t>word</w:t>
      </w:r>
      <w:r w:rsidR="00BC52CC">
        <w:rPr>
          <w:lang w:val="nl-BE"/>
        </w:rPr>
        <w:t>en</w:t>
      </w:r>
      <w:r>
        <w:rPr>
          <w:lang w:val="nl-BE"/>
        </w:rPr>
        <w:t xml:space="preserve"> aangestuurd door een verantwoordelijke </w:t>
      </w:r>
      <w:r w:rsidR="00757443">
        <w:rPr>
          <w:lang w:val="nl-BE"/>
        </w:rPr>
        <w:t>training</w:t>
      </w:r>
      <w:r>
        <w:rPr>
          <w:lang w:val="nl-BE"/>
        </w:rPr>
        <w:t xml:space="preserve">. De </w:t>
      </w:r>
      <w:r w:rsidR="00757443">
        <w:rPr>
          <w:lang w:val="nl-BE"/>
        </w:rPr>
        <w:t>africhters</w:t>
      </w:r>
      <w:r>
        <w:rPr>
          <w:lang w:val="nl-BE"/>
        </w:rPr>
        <w:t xml:space="preserve"> dienen </w:t>
      </w:r>
      <w:r w:rsidR="00757443">
        <w:rPr>
          <w:lang w:val="nl-BE"/>
        </w:rPr>
        <w:t xml:space="preserve">zowel </w:t>
      </w:r>
      <w:r>
        <w:rPr>
          <w:lang w:val="nl-BE"/>
        </w:rPr>
        <w:t>zelfstandig</w:t>
      </w:r>
      <w:r w:rsidR="00757443">
        <w:rPr>
          <w:lang w:val="nl-BE"/>
        </w:rPr>
        <w:t xml:space="preserve"> als in teamverband</w:t>
      </w:r>
      <w:r>
        <w:rPr>
          <w:lang w:val="nl-BE"/>
        </w:rPr>
        <w:t xml:space="preserve"> punctueel hun taken te kunnen uitvoeren. </w:t>
      </w:r>
    </w:p>
    <w:p w14:paraId="0B05F962" w14:textId="5CD581F4" w:rsidR="00F74B27" w:rsidRDefault="00F74B27" w:rsidP="00870DB6">
      <w:pPr>
        <w:pStyle w:val="Kop2"/>
        <w:jc w:val="both"/>
        <w:rPr>
          <w:lang w:val="nl-BE"/>
        </w:rPr>
      </w:pPr>
      <w:r>
        <w:rPr>
          <w:lang w:val="nl-BE"/>
        </w:rPr>
        <w:t>Wanneer</w:t>
      </w:r>
    </w:p>
    <w:p w14:paraId="61BC853E" w14:textId="1039C0E1" w:rsidR="00881E10" w:rsidRDefault="001A0229" w:rsidP="00870DB6">
      <w:pPr>
        <w:jc w:val="both"/>
        <w:rPr>
          <w:lang w:val="nl-BE"/>
        </w:rPr>
      </w:pPr>
      <w:r>
        <w:rPr>
          <w:lang w:val="nl-BE"/>
        </w:rPr>
        <w:t>De werkzaamheden uitgevoerd door de stalmedewerkers</w:t>
      </w:r>
      <w:r w:rsidR="00BC52CC">
        <w:rPr>
          <w:lang w:val="nl-BE"/>
        </w:rPr>
        <w:t>/africhters</w:t>
      </w:r>
      <w:r>
        <w:rPr>
          <w:lang w:val="nl-BE"/>
        </w:rPr>
        <w:t xml:space="preserve"> </w:t>
      </w:r>
      <w:r w:rsidR="00881E10">
        <w:rPr>
          <w:lang w:val="nl-BE"/>
        </w:rPr>
        <w:t xml:space="preserve">vinden hoofdzakelijk (maar niet uitsluitend) plaats </w:t>
      </w:r>
      <w:r>
        <w:rPr>
          <w:lang w:val="nl-BE"/>
        </w:rPr>
        <w:t xml:space="preserve">op weekdagen </w:t>
      </w:r>
      <w:r w:rsidR="00BC52CC">
        <w:rPr>
          <w:lang w:val="nl-BE"/>
        </w:rPr>
        <w:t xml:space="preserve">en </w:t>
      </w:r>
      <w:r w:rsidR="00881E10">
        <w:rPr>
          <w:lang w:val="nl-BE"/>
        </w:rPr>
        <w:t>met een vast uurrooster</w:t>
      </w:r>
      <w:r w:rsidR="00BC52CC">
        <w:rPr>
          <w:lang w:val="nl-BE"/>
        </w:rPr>
        <w:t xml:space="preserve"> (7uur – 15:00 uur)</w:t>
      </w:r>
      <w:r w:rsidR="002106BE">
        <w:rPr>
          <w:lang w:val="nl-BE"/>
        </w:rPr>
        <w:t>.</w:t>
      </w:r>
    </w:p>
    <w:p w14:paraId="656547A9" w14:textId="067922E1" w:rsidR="00FF1252" w:rsidRDefault="00FF1252" w:rsidP="00870DB6">
      <w:pPr>
        <w:pStyle w:val="Kop2"/>
        <w:jc w:val="both"/>
        <w:rPr>
          <w:lang w:val="nl-BE"/>
        </w:rPr>
      </w:pPr>
      <w:r>
        <w:rPr>
          <w:lang w:val="nl-BE"/>
        </w:rPr>
        <w:t>Meer info</w:t>
      </w:r>
    </w:p>
    <w:p w14:paraId="0256F013" w14:textId="364A59EE" w:rsidR="00870DB6" w:rsidRPr="00870DB6" w:rsidRDefault="00870DB6" w:rsidP="00870DB6">
      <w:pPr>
        <w:jc w:val="both"/>
        <w:rPr>
          <w:lang w:val="nl-BE"/>
        </w:rPr>
      </w:pPr>
      <w:r>
        <w:rPr>
          <w:lang w:val="nl-BE"/>
        </w:rPr>
        <w:t xml:space="preserve">Voldoe je aan het vooropgestelde profiel en wens je meer </w:t>
      </w:r>
      <w:r w:rsidR="000F2287">
        <w:rPr>
          <w:lang w:val="nl-BE"/>
        </w:rPr>
        <w:t xml:space="preserve">concrete informatie te bekomen? </w:t>
      </w:r>
      <w:r>
        <w:rPr>
          <w:lang w:val="nl-BE"/>
        </w:rPr>
        <w:t xml:space="preserve">Neem dan contact via </w:t>
      </w:r>
      <w:hyperlink r:id="rId12" w:history="1">
        <w:r w:rsidR="00B530A0" w:rsidRPr="009512E9">
          <w:rPr>
            <w:rStyle w:val="Hyperlink"/>
            <w:lang w:val="nl-BE"/>
          </w:rPr>
          <w:t>dga.das.MountedResources@police.Belgium.eu</w:t>
        </w:r>
      </w:hyperlink>
      <w:r w:rsidR="00F1002D">
        <w:rPr>
          <w:lang w:val="nl-BE"/>
        </w:rPr>
        <w:t xml:space="preserve"> </w:t>
      </w:r>
      <w:r w:rsidR="000F2287">
        <w:rPr>
          <w:lang w:val="nl-BE"/>
        </w:rPr>
        <w:t xml:space="preserve">  </w:t>
      </w:r>
    </w:p>
    <w:p w14:paraId="38649A1D" w14:textId="0DB53D09" w:rsidR="00FF1252" w:rsidRDefault="00B530A0" w:rsidP="00870DB6">
      <w:pPr>
        <w:pStyle w:val="Kop2"/>
        <w:jc w:val="both"/>
        <w:rPr>
          <w:lang w:val="nl-BE"/>
        </w:rPr>
      </w:pPr>
      <w:r>
        <w:rPr>
          <w:lang w:val="nl-BE"/>
        </w:rPr>
        <w:t>Toelichting functie</w:t>
      </w:r>
      <w:r w:rsidR="00FE1F00">
        <w:rPr>
          <w:lang w:val="nl-BE"/>
        </w:rPr>
        <w:t xml:space="preserve"> en h</w:t>
      </w:r>
      <w:r w:rsidR="00FF1252">
        <w:rPr>
          <w:lang w:val="nl-BE"/>
        </w:rPr>
        <w:t xml:space="preserve">oe </w:t>
      </w:r>
      <w:r w:rsidR="00870DB6">
        <w:rPr>
          <w:lang w:val="nl-BE"/>
        </w:rPr>
        <w:t>solliciteren</w:t>
      </w:r>
    </w:p>
    <w:p w14:paraId="6F1552E1" w14:textId="77777777" w:rsidR="00B530A0" w:rsidRDefault="00B530A0" w:rsidP="00F1002D">
      <w:pPr>
        <w:rPr>
          <w:lang w:val="nl-BE"/>
        </w:rPr>
      </w:pPr>
      <w:r>
        <w:rPr>
          <w:lang w:val="nl-BE"/>
        </w:rPr>
        <w:t xml:space="preserve">De betrokken functie wordt verder toegelicht in het officiële </w:t>
      </w:r>
      <w:proofErr w:type="spellStart"/>
      <w:r>
        <w:rPr>
          <w:lang w:val="nl-BE"/>
        </w:rPr>
        <w:t>jobaanbod</w:t>
      </w:r>
      <w:proofErr w:type="spellEnd"/>
      <w:r>
        <w:rPr>
          <w:lang w:val="nl-BE"/>
        </w:rPr>
        <w:t xml:space="preserve"> dat </w:t>
      </w:r>
      <w:r w:rsidR="00FE1F00">
        <w:rPr>
          <w:lang w:val="nl-BE"/>
        </w:rPr>
        <w:t xml:space="preserve">bekomen </w:t>
      </w:r>
      <w:r>
        <w:rPr>
          <w:lang w:val="nl-BE"/>
        </w:rPr>
        <w:t xml:space="preserve">kan </w:t>
      </w:r>
      <w:r w:rsidR="00FE1F00">
        <w:rPr>
          <w:lang w:val="nl-BE"/>
        </w:rPr>
        <w:t>worden via onderstaande link</w:t>
      </w:r>
      <w:r>
        <w:rPr>
          <w:lang w:val="nl-BE"/>
        </w:rPr>
        <w:t xml:space="preserve">. </w:t>
      </w:r>
    </w:p>
    <w:p w14:paraId="4DA56030" w14:textId="02A19B8A" w:rsidR="000F2287" w:rsidRDefault="00B530A0" w:rsidP="00F1002D">
      <w:pPr>
        <w:rPr>
          <w:lang w:val="nl-BE"/>
        </w:rPr>
      </w:pPr>
      <w:r>
        <w:rPr>
          <w:b/>
          <w:lang w:val="nl-BE"/>
        </w:rPr>
        <w:t>S</w:t>
      </w:r>
      <w:r w:rsidRPr="00B530A0">
        <w:rPr>
          <w:b/>
          <w:lang w:val="nl-BE"/>
        </w:rPr>
        <w:t xml:space="preserve">olliciteren kan enkel via </w:t>
      </w:r>
      <w:r>
        <w:rPr>
          <w:b/>
          <w:lang w:val="nl-BE"/>
        </w:rPr>
        <w:t xml:space="preserve">het officiële </w:t>
      </w:r>
      <w:proofErr w:type="spellStart"/>
      <w:r>
        <w:rPr>
          <w:b/>
          <w:lang w:val="nl-BE"/>
        </w:rPr>
        <w:t>jobaanbod</w:t>
      </w:r>
      <w:proofErr w:type="spellEnd"/>
      <w:r>
        <w:rPr>
          <w:b/>
          <w:lang w:val="nl-BE"/>
        </w:rPr>
        <w:t>!</w:t>
      </w:r>
      <w:r w:rsidR="000F2287">
        <w:rPr>
          <w:lang w:val="nl-BE"/>
        </w:rPr>
        <w:t xml:space="preserve"> </w:t>
      </w:r>
      <w:r w:rsidR="00870DB6">
        <w:rPr>
          <w:lang w:val="nl-BE"/>
        </w:rPr>
        <w:t xml:space="preserve"> </w:t>
      </w:r>
      <w:r>
        <w:rPr>
          <w:lang w:val="nl-BE"/>
        </w:rPr>
        <w:t>V</w:t>
      </w:r>
      <w:r w:rsidR="00870DB6">
        <w:rPr>
          <w:lang w:val="nl-BE"/>
        </w:rPr>
        <w:t>olg daarom de</w:t>
      </w:r>
      <w:r w:rsidR="009A2FB5">
        <w:rPr>
          <w:lang w:val="nl-BE"/>
        </w:rPr>
        <w:t xml:space="preserve"> desbetreffende</w:t>
      </w:r>
      <w:r>
        <w:rPr>
          <w:lang w:val="nl-BE"/>
        </w:rPr>
        <w:t xml:space="preserve"> </w:t>
      </w:r>
      <w:r w:rsidR="00870DB6">
        <w:rPr>
          <w:lang w:val="nl-BE"/>
        </w:rPr>
        <w:t xml:space="preserve">link </w:t>
      </w:r>
      <w:r w:rsidR="00FC699F">
        <w:rPr>
          <w:lang w:val="nl-BE"/>
        </w:rPr>
        <w:t>en volg nauwgezet d</w:t>
      </w:r>
      <w:r w:rsidR="00870DB6">
        <w:rPr>
          <w:lang w:val="nl-BE"/>
        </w:rPr>
        <w:t>e aangeduide stappen</w:t>
      </w:r>
      <w:r w:rsidR="00FE1F00">
        <w:rPr>
          <w:lang w:val="nl-BE"/>
        </w:rPr>
        <w:t xml:space="preserve"> (solliciteren via knop: </w:t>
      </w:r>
      <w:r w:rsidR="00FE1F00" w:rsidRPr="00FE1F00">
        <w:rPr>
          <w:i/>
          <w:lang w:val="nl-BE"/>
        </w:rPr>
        <w:t>“Solliciteer voor deze functie</w:t>
      </w:r>
      <w:r w:rsidR="00FE1F00">
        <w:rPr>
          <w:lang w:val="nl-BE"/>
        </w:rPr>
        <w:t>”</w:t>
      </w:r>
      <w:r>
        <w:rPr>
          <w:lang w:val="nl-BE"/>
        </w:rPr>
        <w:t>)</w:t>
      </w:r>
      <w:r w:rsidR="00870DB6">
        <w:rPr>
          <w:lang w:val="nl-BE"/>
        </w:rPr>
        <w:t>:</w:t>
      </w:r>
      <w:r w:rsidR="001F71C6">
        <w:rPr>
          <w:lang w:val="nl-BE"/>
        </w:rPr>
        <w:t xml:space="preserve"> </w:t>
      </w:r>
    </w:p>
    <w:p w14:paraId="4B933BD3" w14:textId="0B0541B0" w:rsidR="00FE1F00" w:rsidRDefault="00FE1F00" w:rsidP="00F1002D">
      <w:pPr>
        <w:rPr>
          <w:lang w:val="nl-BE"/>
        </w:rPr>
      </w:pPr>
    </w:p>
    <w:p w14:paraId="63B5A89E" w14:textId="6C507196" w:rsidR="00FE1F00" w:rsidRDefault="00FE1F00" w:rsidP="00F1002D">
      <w:pPr>
        <w:rPr>
          <w:lang w:val="nl-BE"/>
        </w:rPr>
      </w:pPr>
      <w:r>
        <w:rPr>
          <w:lang w:val="nl-BE"/>
        </w:rPr>
        <w:t>Nederlandstalig</w:t>
      </w:r>
      <w:r w:rsidR="00B530A0">
        <w:rPr>
          <w:lang w:val="nl-BE"/>
        </w:rPr>
        <w:t>e versie</w:t>
      </w:r>
      <w:r>
        <w:rPr>
          <w:lang w:val="nl-BE"/>
        </w:rPr>
        <w:t>:</w:t>
      </w:r>
    </w:p>
    <w:p w14:paraId="3703DDC2" w14:textId="14F2797E" w:rsidR="00FE1F00" w:rsidRPr="00EA248A" w:rsidRDefault="002C02F3" w:rsidP="00F1002D">
      <w:pPr>
        <w:rPr>
          <w:color w:val="000000"/>
          <w:lang w:val="nl-BE"/>
        </w:rPr>
      </w:pPr>
      <w:hyperlink r:id="rId13" w:history="1">
        <w:r w:rsidR="00FE1F00" w:rsidRPr="00FE1F00">
          <w:rPr>
            <w:rStyle w:val="Hyperlink"/>
            <w:lang w:val="nl-BE"/>
          </w:rPr>
          <w:t>https://www.jobpol.be/nl/administratieve-jobs/africhter-politiepaarden-directie-openbare-veiligheid</w:t>
        </w:r>
      </w:hyperlink>
    </w:p>
    <w:p w14:paraId="352B8F32" w14:textId="41F6FC37" w:rsidR="00FE1F00" w:rsidRPr="00EA248A" w:rsidRDefault="00FE1F00" w:rsidP="00F1002D">
      <w:pPr>
        <w:rPr>
          <w:color w:val="000000"/>
          <w:lang w:val="nl-BE"/>
        </w:rPr>
      </w:pPr>
    </w:p>
    <w:p w14:paraId="3B36A6BE" w14:textId="2720B935" w:rsidR="00FE1F00" w:rsidRPr="00EA248A" w:rsidRDefault="00FE1F00" w:rsidP="00F1002D">
      <w:pPr>
        <w:rPr>
          <w:color w:val="000000"/>
          <w:lang w:val="de-DE"/>
        </w:rPr>
      </w:pPr>
      <w:proofErr w:type="spellStart"/>
      <w:r w:rsidRPr="00EA248A">
        <w:rPr>
          <w:color w:val="000000"/>
          <w:lang w:val="de-DE"/>
        </w:rPr>
        <w:t>Franstalig</w:t>
      </w:r>
      <w:r w:rsidR="00B530A0" w:rsidRPr="00EA248A">
        <w:rPr>
          <w:color w:val="000000"/>
          <w:lang w:val="de-DE"/>
        </w:rPr>
        <w:t>e</w:t>
      </w:r>
      <w:proofErr w:type="spellEnd"/>
      <w:r w:rsidR="00B530A0" w:rsidRPr="00EA248A">
        <w:rPr>
          <w:color w:val="000000"/>
          <w:lang w:val="de-DE"/>
        </w:rPr>
        <w:t xml:space="preserve"> </w:t>
      </w:r>
      <w:proofErr w:type="spellStart"/>
      <w:r w:rsidR="00B530A0" w:rsidRPr="00EA248A">
        <w:rPr>
          <w:color w:val="000000"/>
          <w:lang w:val="de-DE"/>
        </w:rPr>
        <w:t>versie</w:t>
      </w:r>
      <w:proofErr w:type="spellEnd"/>
      <w:r w:rsidRPr="00EA248A">
        <w:rPr>
          <w:color w:val="000000"/>
          <w:lang w:val="de-DE"/>
        </w:rPr>
        <w:t>:</w:t>
      </w:r>
    </w:p>
    <w:p w14:paraId="2D9608AC" w14:textId="77777777" w:rsidR="00FE1F00" w:rsidRPr="00EA248A" w:rsidRDefault="002C02F3" w:rsidP="00FE1F00">
      <w:pPr>
        <w:rPr>
          <w:rFonts w:ascii="Calibri" w:hAnsi="Calibri"/>
          <w:color w:val="212121"/>
          <w:lang w:val="de-DE"/>
        </w:rPr>
      </w:pPr>
      <w:hyperlink r:id="rId14" w:history="1">
        <w:r w:rsidR="00FE1F00" w:rsidRPr="00EA248A">
          <w:rPr>
            <w:rStyle w:val="Hyperlink"/>
            <w:lang w:val="de-DE"/>
          </w:rPr>
          <w:t>https://www.jobpol.be/fr/fonctions-civiles/dresseur-de-chevaux-de-police-direction-securite-publique</w:t>
        </w:r>
      </w:hyperlink>
    </w:p>
    <w:p w14:paraId="38EECA4E" w14:textId="77777777" w:rsidR="00FE1F00" w:rsidRPr="00EA248A" w:rsidRDefault="00FE1F00" w:rsidP="00F1002D">
      <w:pPr>
        <w:rPr>
          <w:color w:val="000000"/>
          <w:lang w:val="de-DE"/>
        </w:rPr>
      </w:pPr>
    </w:p>
    <w:p w14:paraId="3348D534" w14:textId="77777777" w:rsidR="00FE1F00" w:rsidRPr="00EA248A" w:rsidRDefault="00FE1F00" w:rsidP="00F1002D">
      <w:pPr>
        <w:rPr>
          <w:u w:val="single"/>
          <w:lang w:val="de-DE"/>
        </w:rPr>
      </w:pPr>
    </w:p>
    <w:p w14:paraId="36BCEA7B" w14:textId="77777777" w:rsidR="00FC699F" w:rsidRPr="00FE1F00" w:rsidRDefault="000F2287" w:rsidP="00F1002D">
      <w:pPr>
        <w:rPr>
          <w:lang w:val="nl-BE"/>
        </w:rPr>
      </w:pPr>
      <w:r w:rsidRPr="00FE1F00">
        <w:rPr>
          <w:lang w:val="nl-BE"/>
        </w:rPr>
        <w:t xml:space="preserve">Let op ! </w:t>
      </w:r>
    </w:p>
    <w:p w14:paraId="54CAAEA0" w14:textId="54ABAC8D" w:rsidR="00F1002D" w:rsidRPr="00FE1F00" w:rsidRDefault="000F2287" w:rsidP="00F1002D">
      <w:pPr>
        <w:rPr>
          <w:lang w:val="nl-BE"/>
        </w:rPr>
      </w:pPr>
      <w:r w:rsidRPr="00FE1F00">
        <w:rPr>
          <w:lang w:val="nl-BE"/>
        </w:rPr>
        <w:t xml:space="preserve">Er wordt enkel rekening gehouden met volledige </w:t>
      </w:r>
      <w:r w:rsidR="00F1002D" w:rsidRPr="00FE1F00">
        <w:rPr>
          <w:lang w:val="nl-BE"/>
        </w:rPr>
        <w:t xml:space="preserve">dossiers met de nummer van aanbieding. </w:t>
      </w:r>
      <w:proofErr w:type="spellStart"/>
      <w:r w:rsidR="00FC699F" w:rsidRPr="00FE1F00">
        <w:rPr>
          <w:lang w:val="nl-BE"/>
        </w:rPr>
        <w:t>Dwz</w:t>
      </w:r>
      <w:proofErr w:type="spellEnd"/>
      <w:r w:rsidR="00FC699F" w:rsidRPr="00FE1F00">
        <w:rPr>
          <w:lang w:val="nl-BE"/>
        </w:rPr>
        <w:t xml:space="preserve"> : </w:t>
      </w:r>
      <w:r w:rsidR="00F1002D" w:rsidRPr="00FE1F00">
        <w:rPr>
          <w:lang w:val="nl-BE"/>
        </w:rPr>
        <w:t>C.V., motivatiebrief, uit</w:t>
      </w:r>
      <w:r w:rsidRPr="00FE1F00">
        <w:rPr>
          <w:lang w:val="nl-BE"/>
        </w:rPr>
        <w:t>t</w:t>
      </w:r>
      <w:r w:rsidR="00F1002D" w:rsidRPr="00FE1F00">
        <w:rPr>
          <w:lang w:val="nl-BE"/>
        </w:rPr>
        <w:t xml:space="preserve">reksel van strafregister (model 1), </w:t>
      </w:r>
      <w:proofErr w:type="spellStart"/>
      <w:r w:rsidRPr="00FE1F00">
        <w:rPr>
          <w:lang w:val="nl-BE"/>
        </w:rPr>
        <w:t>copie</w:t>
      </w:r>
      <w:proofErr w:type="spellEnd"/>
      <w:r w:rsidR="00F1002D" w:rsidRPr="00FE1F00">
        <w:rPr>
          <w:lang w:val="nl-BE"/>
        </w:rPr>
        <w:t xml:space="preserve"> van diploma’s/certificaten, kopie van rijbewijs</w:t>
      </w:r>
      <w:r w:rsidRPr="00FE1F00">
        <w:rPr>
          <w:lang w:val="nl-BE"/>
        </w:rPr>
        <w:t xml:space="preserve">, referentielijst werkervaring, enz.  </w:t>
      </w:r>
    </w:p>
    <w:p w14:paraId="7E9A1BDE" w14:textId="77777777" w:rsidR="00F1002D" w:rsidRPr="00FE1F00" w:rsidRDefault="00F1002D" w:rsidP="00F1002D">
      <w:pPr>
        <w:rPr>
          <w:lang w:val="nl-BE"/>
        </w:rPr>
      </w:pPr>
    </w:p>
    <w:p w14:paraId="06BD497B" w14:textId="7D00BAC9" w:rsidR="00870DB6" w:rsidRPr="00FE1F00" w:rsidRDefault="00870DB6" w:rsidP="00870DB6">
      <w:pPr>
        <w:jc w:val="both"/>
        <w:rPr>
          <w:lang w:val="nl-BE"/>
        </w:rPr>
      </w:pPr>
    </w:p>
    <w:p w14:paraId="35C1737A" w14:textId="77777777" w:rsidR="00B71A7C" w:rsidRPr="00B71A7C" w:rsidRDefault="00B71A7C" w:rsidP="00B71A7C">
      <w:pPr>
        <w:rPr>
          <w:lang w:val="nl-NL" w:eastAsia="fr-FR"/>
        </w:rPr>
      </w:pPr>
    </w:p>
    <w:sectPr w:rsidR="00B71A7C" w:rsidRPr="00B71A7C" w:rsidSect="00966B28">
      <w:headerReference w:type="default" r:id="rId15"/>
      <w:footerReference w:type="even" r:id="rId16"/>
      <w:footerReference w:type="default" r:id="rId17"/>
      <w:headerReference w:type="first" r:id="rId18"/>
      <w:footerReference w:type="first" r:id="rId19"/>
      <w:pgSz w:w="11900" w:h="16840"/>
      <w:pgMar w:top="0" w:right="1701" w:bottom="1814" w:left="2268" w:header="28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61CF6" w14:textId="77777777" w:rsidR="002C02F3" w:rsidRDefault="002C02F3" w:rsidP="00863DBA">
      <w:r>
        <w:separator/>
      </w:r>
    </w:p>
  </w:endnote>
  <w:endnote w:type="continuationSeparator" w:id="0">
    <w:p w14:paraId="21D8BE87" w14:textId="77777777" w:rsidR="002C02F3" w:rsidRDefault="002C02F3" w:rsidP="0086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heSans 3-Light">
    <w:altName w:val="Calibri"/>
    <w:charset w:val="00"/>
    <w:family w:val="auto"/>
    <w:pitch w:val="variable"/>
    <w:sig w:usb0="00000003" w:usb1="00000000" w:usb2="00000000" w:usb3="00000000" w:csb0="00000001" w:csb1="00000000"/>
  </w:font>
  <w:font w:name="The Sans-">
    <w:altName w:val="TheSans-Caps"/>
    <w:charset w:val="00"/>
    <w:family w:val="auto"/>
    <w:pitch w:val="variable"/>
    <w:sig w:usb0="00000003" w:usb1="00000000" w:usb2="00000000" w:usb3="00000000" w:csb0="00000001" w:csb1="00000000"/>
  </w:font>
  <w:font w:name="TheSans TT B3 Light">
    <w:altName w:val="Malgun Gothic"/>
    <w:panose1 w:val="020B0303040303060204"/>
    <w:charset w:val="00"/>
    <w:family w:val="swiss"/>
    <w:pitch w:val="variable"/>
    <w:sig w:usb0="00000003" w:usb1="00000040" w:usb2="00000000" w:usb3="00000000" w:csb0="00000001" w:csb1="00000000"/>
  </w:font>
  <w:font w:name="TheSans TT B7 Bold">
    <w:panose1 w:val="020B0803040303060204"/>
    <w:charset w:val="00"/>
    <w:family w:val="swiss"/>
    <w:pitch w:val="variable"/>
    <w:sig w:usb0="80000027" w:usb1="00000040" w:usb2="00000000" w:usb3="00000000" w:csb0="00000001" w:csb1="00000000"/>
  </w:font>
  <w:font w:name="TheSans TT B5 Plain">
    <w:panose1 w:val="020B0503040303060204"/>
    <w:charset w:val="00"/>
    <w:family w:val="swiss"/>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04571" w14:textId="77777777" w:rsidR="00DE7675" w:rsidRDefault="00DE7675" w:rsidP="00DE7675">
    <w:pPr>
      <w:pStyle w:val="Voettekst"/>
      <w:framePr w:wrap="around" w:vAnchor="text" w:hAnchor="margin" w:xAlign="right" w:y="1"/>
      <w:rPr>
        <w:rStyle w:val="Paginanummer"/>
        <w:rFonts w:ascii="TheSans 3-Light" w:hAnsi="TheSans 3-Light"/>
        <w:sz w:val="20"/>
      </w:rPr>
    </w:pPr>
    <w:r>
      <w:rPr>
        <w:rStyle w:val="Paginanummer"/>
      </w:rPr>
      <w:fldChar w:fldCharType="begin"/>
    </w:r>
    <w:r>
      <w:rPr>
        <w:rStyle w:val="Paginanummer"/>
      </w:rPr>
      <w:instrText xml:space="preserve">PAGE  </w:instrText>
    </w:r>
    <w:r>
      <w:rPr>
        <w:rStyle w:val="Paginanummer"/>
      </w:rPr>
      <w:fldChar w:fldCharType="end"/>
    </w:r>
  </w:p>
  <w:p w14:paraId="44F4D518" w14:textId="77777777" w:rsidR="00DE7675" w:rsidRDefault="00DE7675" w:rsidP="00DE767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27BE3" w14:textId="2A0D727A" w:rsidR="00DE7675" w:rsidRPr="000F2287" w:rsidRDefault="0092511F" w:rsidP="00B444F9">
    <w:pPr>
      <w:pStyle w:val="Voettekst"/>
      <w:framePr w:w="7654" w:wrap="around" w:vAnchor="text" w:hAnchor="page" w:x="3868" w:y="6"/>
      <w:jc w:val="right"/>
      <w:rPr>
        <w:rStyle w:val="Paginanummer"/>
        <w:rFonts w:asciiTheme="minorHAnsi" w:hAnsiTheme="minorHAnsi"/>
        <w:i w:val="0"/>
        <w:color w:val="808080" w:themeColor="background1" w:themeShade="80"/>
        <w:sz w:val="18"/>
        <w:szCs w:val="18"/>
      </w:rPr>
    </w:pPr>
    <w:r w:rsidRPr="000F2287">
      <w:rPr>
        <w:rStyle w:val="Paginanummer"/>
        <w:rFonts w:asciiTheme="minorHAnsi" w:hAnsiTheme="minorHAnsi"/>
        <w:i w:val="0"/>
        <w:color w:val="808080" w:themeColor="background1" w:themeShade="80"/>
        <w:sz w:val="18"/>
        <w:szCs w:val="18"/>
      </w:rPr>
      <w:t>Fed Pol -</w:t>
    </w:r>
    <w:r w:rsidR="000F2287">
      <w:rPr>
        <w:rStyle w:val="Paginanummer"/>
        <w:rFonts w:asciiTheme="minorHAnsi" w:hAnsiTheme="minorHAnsi"/>
        <w:i w:val="0"/>
        <w:color w:val="808080" w:themeColor="background1" w:themeShade="80"/>
        <w:sz w:val="18"/>
        <w:szCs w:val="18"/>
      </w:rPr>
      <w:t xml:space="preserve"> DGA/DAS - </w:t>
    </w:r>
    <w:proofErr w:type="spellStart"/>
    <w:r w:rsidRPr="000F2287">
      <w:rPr>
        <w:rStyle w:val="Paginanummer"/>
        <w:rFonts w:asciiTheme="minorHAnsi" w:hAnsiTheme="minorHAnsi"/>
        <w:i w:val="0"/>
        <w:color w:val="808080" w:themeColor="background1" w:themeShade="80"/>
        <w:sz w:val="18"/>
        <w:szCs w:val="18"/>
      </w:rPr>
      <w:t>Bereden</w:t>
    </w:r>
    <w:proofErr w:type="spellEnd"/>
    <w:r w:rsidRPr="000F2287">
      <w:rPr>
        <w:rStyle w:val="Paginanummer"/>
        <w:rFonts w:asciiTheme="minorHAnsi" w:hAnsiTheme="minorHAnsi"/>
        <w:i w:val="0"/>
        <w:color w:val="808080" w:themeColor="background1" w:themeShade="80"/>
        <w:sz w:val="18"/>
        <w:szCs w:val="18"/>
      </w:rPr>
      <w:t xml:space="preserve"> </w:t>
    </w:r>
    <w:proofErr w:type="spellStart"/>
    <w:r w:rsidRPr="000F2287">
      <w:rPr>
        <w:rStyle w:val="Paginanummer"/>
        <w:rFonts w:asciiTheme="minorHAnsi" w:hAnsiTheme="minorHAnsi"/>
        <w:i w:val="0"/>
        <w:color w:val="808080" w:themeColor="background1" w:themeShade="80"/>
        <w:sz w:val="18"/>
        <w:szCs w:val="18"/>
      </w:rPr>
      <w:t>middelen</w:t>
    </w:r>
    <w:proofErr w:type="spellEnd"/>
    <w:r w:rsidR="00DE7675" w:rsidRPr="000F2287">
      <w:rPr>
        <w:rStyle w:val="Paginanummer"/>
        <w:rFonts w:asciiTheme="minorHAnsi" w:hAnsiTheme="minorHAnsi"/>
        <w:i w:val="0"/>
        <w:color w:val="808080" w:themeColor="background1" w:themeShade="80"/>
        <w:sz w:val="18"/>
        <w:szCs w:val="18"/>
      </w:rPr>
      <w:t xml:space="preserve"> - </w:t>
    </w:r>
    <w:r w:rsidR="00DE7675" w:rsidRPr="000F2287">
      <w:rPr>
        <w:rStyle w:val="Paginanummer"/>
        <w:rFonts w:asciiTheme="minorHAnsi" w:hAnsiTheme="minorHAnsi"/>
        <w:i w:val="0"/>
        <w:sz w:val="18"/>
        <w:szCs w:val="18"/>
      </w:rPr>
      <w:fldChar w:fldCharType="begin"/>
    </w:r>
    <w:r w:rsidR="00DE7675" w:rsidRPr="000F2287">
      <w:rPr>
        <w:rStyle w:val="Paginanummer"/>
        <w:rFonts w:asciiTheme="minorHAnsi" w:hAnsiTheme="minorHAnsi"/>
        <w:i w:val="0"/>
        <w:sz w:val="18"/>
        <w:szCs w:val="18"/>
      </w:rPr>
      <w:instrText xml:space="preserve">PAGE  </w:instrText>
    </w:r>
    <w:r w:rsidR="00DE7675" w:rsidRPr="000F2287">
      <w:rPr>
        <w:rStyle w:val="Paginanummer"/>
        <w:rFonts w:asciiTheme="minorHAnsi" w:hAnsiTheme="minorHAnsi"/>
        <w:i w:val="0"/>
        <w:sz w:val="18"/>
        <w:szCs w:val="18"/>
      </w:rPr>
      <w:fldChar w:fldCharType="separate"/>
    </w:r>
    <w:r w:rsidR="00EA248A">
      <w:rPr>
        <w:rStyle w:val="Paginanummer"/>
        <w:rFonts w:asciiTheme="minorHAnsi" w:hAnsiTheme="minorHAnsi"/>
        <w:i w:val="0"/>
        <w:noProof/>
        <w:sz w:val="18"/>
        <w:szCs w:val="18"/>
      </w:rPr>
      <w:t>2</w:t>
    </w:r>
    <w:r w:rsidR="00DE7675" w:rsidRPr="000F2287">
      <w:rPr>
        <w:rStyle w:val="Paginanummer"/>
        <w:rFonts w:asciiTheme="minorHAnsi" w:hAnsiTheme="minorHAnsi"/>
        <w:i w:val="0"/>
        <w:sz w:val="18"/>
        <w:szCs w:val="18"/>
      </w:rPr>
      <w:fldChar w:fldCharType="end"/>
    </w:r>
  </w:p>
  <w:p w14:paraId="6D079026" w14:textId="6A930B0E" w:rsidR="00DE7675" w:rsidRPr="000F2287" w:rsidRDefault="00DE7675" w:rsidP="00DE7675">
    <w:pPr>
      <w:pStyle w:val="Voettekst"/>
      <w:ind w:right="360"/>
      <w:rPr>
        <w:rFonts w:asciiTheme="minorHAnsi" w:hAnsiTheme="minorHAnsi"/>
        <w:i w:val="0"/>
        <w:sz w:val="18"/>
        <w:szCs w:val="18"/>
      </w:rPr>
    </w:pPr>
    <w:r w:rsidRPr="000F2287">
      <w:rPr>
        <w:rFonts w:asciiTheme="minorHAnsi" w:hAnsiTheme="minorHAnsi"/>
        <w:i w:val="0"/>
        <w:noProof/>
        <w:sz w:val="18"/>
        <w:szCs w:val="18"/>
        <w:lang w:val="nl-BE" w:eastAsia="nl-BE"/>
      </w:rPr>
      <w:drawing>
        <wp:anchor distT="0" distB="0" distL="114300" distR="114300" simplePos="0" relativeHeight="251659264" behindDoc="1" locked="0" layoutInCell="1" allowOverlap="1" wp14:anchorId="49F90566" wp14:editId="1198FF47">
          <wp:simplePos x="0" y="0"/>
          <wp:positionH relativeFrom="page">
            <wp:posOffset>26588173</wp:posOffset>
          </wp:positionH>
          <wp:positionV relativeFrom="page">
            <wp:posOffset>9922751</wp:posOffset>
          </wp:positionV>
          <wp:extent cx="7550785" cy="10680700"/>
          <wp:effectExtent l="0" t="0" r="0" b="0"/>
          <wp:wrapNone/>
          <wp:docPr id="2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 orange droit.jpg"/>
                  <pic:cNvPicPr/>
                </pic:nvPicPr>
                <pic:blipFill>
                  <a:blip r:embed="rId1">
                    <a:extLst>
                      <a:ext uri="{28A0092B-C50C-407E-A947-70E740481C1C}">
                        <a14:useLocalDpi xmlns:a14="http://schemas.microsoft.com/office/drawing/2010/main" val="0"/>
                      </a:ext>
                    </a:extLst>
                  </a:blip>
                  <a:stretch>
                    <a:fillRect/>
                  </a:stretch>
                </pic:blipFill>
                <pic:spPr>
                  <a:xfrm>
                    <a:off x="0" y="0"/>
                    <a:ext cx="7550785" cy="10680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1F22" w14:textId="356D7B75" w:rsidR="00DE7675" w:rsidRDefault="00DE7675">
    <w:pPr>
      <w:pStyle w:val="Voettekst"/>
    </w:pPr>
    <w:r>
      <w:rPr>
        <w:noProof/>
        <w:lang w:val="nl-BE" w:eastAsia="nl-BE"/>
      </w:rPr>
      <mc:AlternateContent>
        <mc:Choice Requires="wps">
          <w:drawing>
            <wp:anchor distT="0" distB="0" distL="114300" distR="114300" simplePos="0" relativeHeight="251668480" behindDoc="0" locked="0" layoutInCell="1" allowOverlap="1" wp14:anchorId="7ECB2F71" wp14:editId="418CCB2A">
              <wp:simplePos x="0" y="0"/>
              <wp:positionH relativeFrom="column">
                <wp:posOffset>-1081735</wp:posOffset>
              </wp:positionH>
              <wp:positionV relativeFrom="paragraph">
                <wp:posOffset>-382828</wp:posOffset>
              </wp:positionV>
              <wp:extent cx="1191983" cy="789864"/>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191983" cy="78986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1B59FB" w14:textId="63282D5A" w:rsidR="00DE7675" w:rsidRPr="007911E1" w:rsidRDefault="00DE7675" w:rsidP="007911E1">
                          <w:pPr>
                            <w:jc w:val="center"/>
                            <w:rPr>
                              <w:lang w:val="nl-BE"/>
                            </w:rPr>
                          </w:pPr>
                          <w:r w:rsidRPr="0082590D">
                            <w:rPr>
                              <w:noProof/>
                              <w:lang w:val="nl-BE" w:eastAsia="nl-BE"/>
                            </w:rPr>
                            <w:drawing>
                              <wp:inline distT="0" distB="0" distL="0" distR="0" wp14:anchorId="5155F28E" wp14:editId="1C499A4C">
                                <wp:extent cx="621792" cy="621792"/>
                                <wp:effectExtent l="0" t="0" r="6985" b="6985"/>
                                <wp:docPr id="8" name="Picture 8" descr="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909" cy="6279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B2F71" id="_x0000_t202" coordsize="21600,21600" o:spt="202" path="m,l,21600r21600,l21600,xe">
              <v:stroke joinstyle="miter"/>
              <v:path gradientshapeok="t" o:connecttype="rect"/>
            </v:shapetype>
            <v:shape id="Zone de texte 4" o:spid="_x0000_s1026" type="#_x0000_t202" style="position:absolute;left:0;text-align:left;margin-left:-85.2pt;margin-top:-30.15pt;width:93.85pt;height:6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" filled="f" stroked="f">
              <v:textbox>
                <w:txbxContent>
                  <w:p w14:paraId="251B59FB" w14:textId="63282D5A" w:rsidR="00DE7675" w:rsidRPr="007911E1" w:rsidRDefault="00DE7675" w:rsidP="007911E1">
                    <w:pPr>
                      <w:jc w:val="center"/>
                      <w:rPr>
                        <w:lang w:val="nl-BE"/>
                      </w:rPr>
                    </w:pPr>
                    <w:r w:rsidRPr="0082590D">
                      <w:rPr>
                        <w:noProof/>
                        <w:lang w:val="nl-BE" w:eastAsia="nl-BE"/>
                      </w:rPr>
                      <w:drawing>
                        <wp:inline distT="0" distB="0" distL="0" distR="0" wp14:anchorId="5155F28E" wp14:editId="1C499A4C">
                          <wp:extent cx="621792" cy="621792"/>
                          <wp:effectExtent l="0" t="0" r="6985" b="6985"/>
                          <wp:docPr id="8" name="Picture 8" descr="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7909" cy="627909"/>
                                  </a:xfrm>
                                  <a:prstGeom prst="rect">
                                    <a:avLst/>
                                  </a:prstGeom>
                                  <a:noFill/>
                                  <a:ln>
                                    <a:noFill/>
                                  </a:ln>
                                </pic:spPr>
                              </pic:pic>
                            </a:graphicData>
                          </a:graphic>
                        </wp:inline>
                      </w:drawing>
                    </w:r>
                  </w:p>
                </w:txbxContent>
              </v:textbox>
            </v:shape>
          </w:pict>
        </mc:Fallback>
      </mc:AlternateContent>
    </w:r>
    <w:r>
      <w:rPr>
        <w:noProof/>
        <w:lang w:val="nl-BE" w:eastAsia="nl-BE"/>
      </w:rPr>
      <w:drawing>
        <wp:anchor distT="0" distB="0" distL="114300" distR="114300" simplePos="0" relativeHeight="251672576" behindDoc="1" locked="0" layoutInCell="1" allowOverlap="1" wp14:anchorId="441CACEA" wp14:editId="4425FC5D">
          <wp:simplePos x="0" y="0"/>
          <wp:positionH relativeFrom="column">
            <wp:posOffset>4490464</wp:posOffset>
          </wp:positionH>
          <wp:positionV relativeFrom="paragraph">
            <wp:posOffset>-245408</wp:posOffset>
          </wp:positionV>
          <wp:extent cx="1553845" cy="73021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celyn/Desktop/PolFed.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553845" cy="7302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71CB2" w14:textId="77777777" w:rsidR="002C02F3" w:rsidRDefault="002C02F3" w:rsidP="00863DBA">
      <w:r>
        <w:separator/>
      </w:r>
    </w:p>
  </w:footnote>
  <w:footnote w:type="continuationSeparator" w:id="0">
    <w:p w14:paraId="14F6A748" w14:textId="77777777" w:rsidR="002C02F3" w:rsidRDefault="002C02F3" w:rsidP="00863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A8D6E" w14:textId="77777777" w:rsidR="00DE7675" w:rsidRDefault="00DE7675" w:rsidP="00B444F9">
    <w:pPr>
      <w:pStyle w:val="Koptekst"/>
    </w:pPr>
  </w:p>
  <w:p w14:paraId="49F0940B" w14:textId="77777777" w:rsidR="00DE7675" w:rsidRDefault="00DE7675" w:rsidP="00B444F9">
    <w:pPr>
      <w:pStyle w:val="Koptekst"/>
    </w:pPr>
  </w:p>
  <w:p w14:paraId="2D6C5718" w14:textId="77777777" w:rsidR="00DE7675" w:rsidRDefault="00DE7675" w:rsidP="00B444F9">
    <w:pPr>
      <w:pStyle w:val="Koptekst"/>
    </w:pPr>
  </w:p>
  <w:p w14:paraId="3055F92E" w14:textId="77777777" w:rsidR="00DE7675" w:rsidRDefault="00DE7675" w:rsidP="00B444F9">
    <w:pPr>
      <w:pStyle w:val="Koptekst"/>
    </w:pPr>
  </w:p>
  <w:p w14:paraId="176D3191" w14:textId="69C97A6B" w:rsidR="00DE7675" w:rsidRPr="00B444F9" w:rsidRDefault="00DE7675" w:rsidP="00B444F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EFDC9" w14:textId="406A6595" w:rsidR="00DE7675" w:rsidRDefault="00DE7675">
    <w:pPr>
      <w:pStyle w:val="Koptekst"/>
    </w:pPr>
    <w:r>
      <w:rPr>
        <w:b/>
        <w:bCs/>
        <w:noProof/>
        <w:sz w:val="28"/>
        <w:szCs w:val="28"/>
        <w:lang w:val="nl-BE" w:eastAsia="nl-BE"/>
      </w:rPr>
      <mc:AlternateContent>
        <mc:Choice Requires="wpg">
          <w:drawing>
            <wp:anchor distT="0" distB="0" distL="114300" distR="114300" simplePos="0" relativeHeight="251670528" behindDoc="1" locked="0" layoutInCell="1" allowOverlap="1" wp14:anchorId="4CC7E184" wp14:editId="17DC7692">
              <wp:simplePos x="0" y="0"/>
              <wp:positionH relativeFrom="column">
                <wp:posOffset>-3146681</wp:posOffset>
              </wp:positionH>
              <wp:positionV relativeFrom="paragraph">
                <wp:posOffset>-4962178</wp:posOffset>
              </wp:positionV>
              <wp:extent cx="9122933" cy="6665932"/>
              <wp:effectExtent l="0" t="0" r="21590" b="0"/>
              <wp:wrapNone/>
              <wp:docPr id="3" name="Grouper 3"/>
              <wp:cNvGraphicFramePr/>
              <a:graphic xmlns:a="http://schemas.openxmlformats.org/drawingml/2006/main">
                <a:graphicData uri="http://schemas.microsoft.com/office/word/2010/wordprocessingGroup">
                  <wpg:wgp>
                    <wpg:cNvGrpSpPr/>
                    <wpg:grpSpPr>
                      <a:xfrm>
                        <a:off x="0" y="0"/>
                        <a:ext cx="9122933" cy="6665932"/>
                        <a:chOff x="0" y="-48895"/>
                        <a:chExt cx="9122933" cy="6665932"/>
                      </a:xfrm>
                    </wpg:grpSpPr>
                    <wps:wsp>
                      <wps:cNvPr id="12" name="Arrondir un rectangle à un seul coin 12"/>
                      <wps:cNvSpPr/>
                      <wps:spPr>
                        <a:xfrm flipV="1">
                          <a:off x="1849008" y="5425777"/>
                          <a:ext cx="7273925" cy="1191260"/>
                        </a:xfrm>
                        <a:prstGeom prst="round1Rect">
                          <a:avLst>
                            <a:gd name="adj" fmla="val 0"/>
                          </a:avLst>
                        </a:prstGeom>
                        <a:solidFill>
                          <a:srgbClr val="CD57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Arrondir un rectangle à un seul coin 5"/>
                      <wps:cNvSpPr/>
                      <wps:spPr>
                        <a:xfrm flipV="1">
                          <a:off x="1849008" y="4879340"/>
                          <a:ext cx="7273925" cy="1614486"/>
                        </a:xfrm>
                        <a:prstGeom prst="round1Rect">
                          <a:avLst>
                            <a:gd name="adj" fmla="val 0"/>
                          </a:avLst>
                        </a:prstGeom>
                        <a:solidFill>
                          <a:srgbClr val="333399"/>
                        </a:solidFill>
                        <a:ln>
                          <a:solidFill>
                            <a:srgbClr val="262F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age 13" descr="/Users/jocelynbalcaen/Desktop/Striping_vet_blanc.png"/>
                        <pic:cNvPicPr>
                          <a:picLocks noChangeAspect="1"/>
                        </pic:cNvPicPr>
                      </pic:nvPicPr>
                      <pic:blipFill rotWithShape="1">
                        <a:blip r:embed="rId1">
                          <a:extLst>
                            <a:ext uri="{28A0092B-C50C-407E-A947-70E740481C1C}">
                              <a14:useLocalDpi xmlns:a14="http://schemas.microsoft.com/office/drawing/2010/main" val="0"/>
                            </a:ext>
                          </a:extLst>
                        </a:blip>
                        <a:srcRect l="597" t="-87737" r="17105" b="87737"/>
                        <a:stretch/>
                      </pic:blipFill>
                      <pic:spPr bwMode="auto">
                        <a:xfrm>
                          <a:off x="0" y="-48895"/>
                          <a:ext cx="2964815" cy="654685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C4E31C2" id="Grouper 3" o:spid="_x0000_s1026" style="position:absolute;margin-left:-247.75pt;margin-top:-390.7pt;width:718.35pt;height:524.9pt;z-index:-251645952;mso-height-relative:margin" coordorigin=",-488" coordsize="91229,66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">
              <v:shape id="Arrondir un rectangle à un seul coin 12" o:spid="_x0000_s1027" style="position:absolute;left:18490;top:54257;width:72739;height:11913;flip:y;visibility:visible;mso-wrap-style:square;v-text-anchor:middle" coordsize="7273925,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" path="m,l7273925,r,l7273925,1191260,,1191260,,xe" fillcolor="#cd5729" stroked="f" strokeweight="1pt">
                <v:stroke joinstyle="miter"/>
                <v:path arrowok="t" o:connecttype="custom" o:connectlocs="0,0;7273925,0;7273925,0;7273925,1191260;0,1191260;0,0" o:connectangles="0,0,0,0,0,0"/>
              </v:shape>
              <v:shape id="Arrondir un rectangle à un seul coin 5" o:spid="_x0000_s1028" style="position:absolute;left:18490;top:48793;width:72739;height:16145;flip:y;visibility:visible;mso-wrap-style:square;v-text-anchor:middle" coordsize="7273925,161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" path="m,l7273925,r,l7273925,1614486,,1614486,,xe" fillcolor="#339" strokecolor="#262f74" strokeweight="1pt">
                <v:stroke joinstyle="miter"/>
                <v:path arrowok="t" o:connecttype="custom" o:connectlocs="0,0;7273925,0;7273925,0;7273925,1614486;0,1614486;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9" type="#_x0000_t75" alt="/Users/jocelynbalcaen/Desktop/Striping_vet_blanc.png" style="position:absolute;top:-488;width:29648;height:6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">
                <v:imagedata r:id="rId2" o:title="Striping_vet_blanc" croptop="-57499f" cropbottom="57499f" cropleft="391f" cropright="11210f"/>
                <v:path arrowok="t"/>
              </v:shape>
            </v:group>
          </w:pict>
        </mc:Fallback>
      </mc:AlternateContent>
    </w:r>
    <w:r>
      <w:rPr>
        <w:noProof/>
        <w:lang w:val="nl-BE" w:eastAsia="nl-BE"/>
      </w:rPr>
      <mc:AlternateContent>
        <mc:Choice Requires="wps">
          <w:drawing>
            <wp:anchor distT="0" distB="0" distL="114300" distR="114300" simplePos="0" relativeHeight="251667456" behindDoc="1" locked="0" layoutInCell="1" allowOverlap="1" wp14:anchorId="6F3D20F9" wp14:editId="13B17D02">
              <wp:simplePos x="0" y="0"/>
              <wp:positionH relativeFrom="column">
                <wp:posOffset>-1296342</wp:posOffset>
              </wp:positionH>
              <wp:positionV relativeFrom="paragraph">
                <wp:posOffset>570308</wp:posOffset>
              </wp:positionV>
              <wp:extent cx="7270115" cy="8943262"/>
              <wp:effectExtent l="0" t="0" r="19685" b="23495"/>
              <wp:wrapNone/>
              <wp:docPr id="2" name="Arrondir un rectangle à un seul coin 2"/>
              <wp:cNvGraphicFramePr/>
              <a:graphic xmlns:a="http://schemas.openxmlformats.org/drawingml/2006/main">
                <a:graphicData uri="http://schemas.microsoft.com/office/word/2010/wordprocessingShape">
                  <wps:wsp>
                    <wps:cNvSpPr/>
                    <wps:spPr>
                      <a:xfrm flipV="1">
                        <a:off x="0" y="0"/>
                        <a:ext cx="7270115" cy="8943262"/>
                      </a:xfrm>
                      <a:prstGeom prst="round1Rect">
                        <a:avLst>
                          <a:gd name="adj" fmla="val 8467"/>
                        </a:avLst>
                      </a:prstGeom>
                      <a:noFill/>
                      <a:ln>
                        <a:solidFill>
                          <a:srgbClr val="262F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3E49" id="Arrondir un rectangle à un seul coin 2" o:spid="_x0000_s1026" style="position:absolute;margin-left:-102.05pt;margin-top:44.9pt;width:572.45pt;height:704.2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70115,894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" path="m,l6654554,v339965,,615561,275596,615561,615561l7270115,8943262,,8943262,,xe" filled="f" strokecolor="#262f74" strokeweight="1pt">
              <v:stroke joinstyle="miter"/>
              <v:path arrowok="t" o:connecttype="custom" o:connectlocs="0,0;6654554,0;7270115,615561;7270115,8943262;0,8943262;0,0" o:connectangles="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60C40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FD8980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6BE5BA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09077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5948B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12245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31CC1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79874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548B05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99860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8FAFC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C511E"/>
    <w:multiLevelType w:val="multilevel"/>
    <w:tmpl w:val="A976C39C"/>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2" w15:restartNumberingAfterBreak="0">
    <w:nsid w:val="084D33C8"/>
    <w:multiLevelType w:val="hybridMultilevel"/>
    <w:tmpl w:val="87A06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B35AC7"/>
    <w:multiLevelType w:val="multilevel"/>
    <w:tmpl w:val="DFECD9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1D133A"/>
    <w:multiLevelType w:val="hybridMultilevel"/>
    <w:tmpl w:val="FFAE5E2E"/>
    <w:lvl w:ilvl="0" w:tplc="6B9A506E">
      <w:start w:val="23"/>
      <w:numFmt w:val="bullet"/>
      <w:lvlText w:val="-"/>
      <w:lvlJc w:val="left"/>
      <w:pPr>
        <w:ind w:left="720" w:hanging="360"/>
      </w:pPr>
      <w:rPr>
        <w:rFonts w:ascii="Calibri Light" w:eastAsia="MS PGothic" w:hAnsi="Calibri 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0E4A6029"/>
    <w:multiLevelType w:val="hybridMultilevel"/>
    <w:tmpl w:val="923A4D8A"/>
    <w:lvl w:ilvl="0" w:tplc="08130001">
      <w:start w:val="1"/>
      <w:numFmt w:val="bullet"/>
      <w:lvlText w:val=""/>
      <w:lvlJc w:val="left"/>
      <w:pPr>
        <w:ind w:left="1457" w:hanging="360"/>
      </w:pPr>
      <w:rPr>
        <w:rFonts w:ascii="Symbol" w:hAnsi="Symbol" w:hint="default"/>
      </w:rPr>
    </w:lvl>
    <w:lvl w:ilvl="1" w:tplc="08130019">
      <w:start w:val="1"/>
      <w:numFmt w:val="lowerLetter"/>
      <w:lvlText w:val="%2."/>
      <w:lvlJc w:val="left"/>
      <w:pPr>
        <w:ind w:left="2177" w:hanging="360"/>
      </w:pPr>
      <w:rPr>
        <w:rFonts w:cs="Times New Roman"/>
      </w:rPr>
    </w:lvl>
    <w:lvl w:ilvl="2" w:tplc="0813001B">
      <w:start w:val="1"/>
      <w:numFmt w:val="lowerRoman"/>
      <w:lvlText w:val="%3."/>
      <w:lvlJc w:val="right"/>
      <w:pPr>
        <w:ind w:left="2897" w:hanging="180"/>
      </w:pPr>
      <w:rPr>
        <w:rFonts w:cs="Times New Roman"/>
      </w:rPr>
    </w:lvl>
    <w:lvl w:ilvl="3" w:tplc="0813000F">
      <w:start w:val="1"/>
      <w:numFmt w:val="decimal"/>
      <w:lvlText w:val="%4."/>
      <w:lvlJc w:val="left"/>
      <w:pPr>
        <w:ind w:left="3617" w:hanging="360"/>
      </w:pPr>
      <w:rPr>
        <w:rFonts w:cs="Times New Roman"/>
      </w:rPr>
    </w:lvl>
    <w:lvl w:ilvl="4" w:tplc="08130019">
      <w:start w:val="1"/>
      <w:numFmt w:val="lowerLetter"/>
      <w:lvlText w:val="%5."/>
      <w:lvlJc w:val="left"/>
      <w:pPr>
        <w:ind w:left="4337" w:hanging="360"/>
      </w:pPr>
      <w:rPr>
        <w:rFonts w:cs="Times New Roman"/>
      </w:rPr>
    </w:lvl>
    <w:lvl w:ilvl="5" w:tplc="0813001B">
      <w:start w:val="1"/>
      <w:numFmt w:val="lowerRoman"/>
      <w:lvlText w:val="%6."/>
      <w:lvlJc w:val="right"/>
      <w:pPr>
        <w:ind w:left="5057" w:hanging="180"/>
      </w:pPr>
      <w:rPr>
        <w:rFonts w:cs="Times New Roman"/>
      </w:rPr>
    </w:lvl>
    <w:lvl w:ilvl="6" w:tplc="0813000F">
      <w:start w:val="1"/>
      <w:numFmt w:val="decimal"/>
      <w:lvlText w:val="%7."/>
      <w:lvlJc w:val="left"/>
      <w:pPr>
        <w:ind w:left="5777" w:hanging="360"/>
      </w:pPr>
      <w:rPr>
        <w:rFonts w:cs="Times New Roman"/>
      </w:rPr>
    </w:lvl>
    <w:lvl w:ilvl="7" w:tplc="08130019">
      <w:start w:val="1"/>
      <w:numFmt w:val="lowerLetter"/>
      <w:lvlText w:val="%8."/>
      <w:lvlJc w:val="left"/>
      <w:pPr>
        <w:ind w:left="6497" w:hanging="360"/>
      </w:pPr>
      <w:rPr>
        <w:rFonts w:cs="Times New Roman"/>
      </w:rPr>
    </w:lvl>
    <w:lvl w:ilvl="8" w:tplc="0813001B">
      <w:start w:val="1"/>
      <w:numFmt w:val="lowerRoman"/>
      <w:lvlText w:val="%9."/>
      <w:lvlJc w:val="right"/>
      <w:pPr>
        <w:ind w:left="7217" w:hanging="180"/>
      </w:pPr>
      <w:rPr>
        <w:rFonts w:cs="Times New Roman"/>
      </w:rPr>
    </w:lvl>
  </w:abstractNum>
  <w:abstractNum w:abstractNumId="16" w15:restartNumberingAfterBreak="0">
    <w:nsid w:val="0F352139"/>
    <w:multiLevelType w:val="hybridMultilevel"/>
    <w:tmpl w:val="27F8AFEC"/>
    <w:lvl w:ilvl="0" w:tplc="040C0011">
      <w:start w:val="1"/>
      <w:numFmt w:val="decimal"/>
      <w:lvlText w:val="%1)"/>
      <w:lvlJc w:val="left"/>
      <w:pPr>
        <w:tabs>
          <w:tab w:val="num" w:pos="720"/>
        </w:tabs>
        <w:ind w:left="720" w:hanging="360"/>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39B61AA"/>
    <w:multiLevelType w:val="hybridMultilevel"/>
    <w:tmpl w:val="027A7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585535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72765EE"/>
    <w:multiLevelType w:val="hybridMultilevel"/>
    <w:tmpl w:val="58AAF678"/>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1A0444ED"/>
    <w:multiLevelType w:val="hybridMultilevel"/>
    <w:tmpl w:val="E6225922"/>
    <w:lvl w:ilvl="0" w:tplc="0413000F">
      <w:start w:val="1"/>
      <w:numFmt w:val="decimal"/>
      <w:lvlText w:val="%1."/>
      <w:lvlJc w:val="left"/>
      <w:pPr>
        <w:ind w:left="720" w:hanging="360"/>
      </w:p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A9A3FAF"/>
    <w:multiLevelType w:val="hybridMultilevel"/>
    <w:tmpl w:val="4C9A244A"/>
    <w:lvl w:ilvl="0" w:tplc="7484868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1B24755A"/>
    <w:multiLevelType w:val="hybridMultilevel"/>
    <w:tmpl w:val="BCBE6D84"/>
    <w:lvl w:ilvl="0" w:tplc="DC0A17B0">
      <w:start w:val="1"/>
      <w:numFmt w:val="decimal"/>
      <w:lvlText w:val="%1."/>
      <w:lvlJc w:val="left"/>
      <w:pPr>
        <w:tabs>
          <w:tab w:val="num" w:pos="720"/>
        </w:tabs>
        <w:ind w:left="720" w:hanging="360"/>
      </w:pPr>
    </w:lvl>
    <w:lvl w:ilvl="1" w:tplc="1AE8AD20" w:tentative="1">
      <w:start w:val="1"/>
      <w:numFmt w:val="decimal"/>
      <w:lvlText w:val="%2."/>
      <w:lvlJc w:val="left"/>
      <w:pPr>
        <w:tabs>
          <w:tab w:val="num" w:pos="1440"/>
        </w:tabs>
        <w:ind w:left="1440" w:hanging="360"/>
      </w:pPr>
    </w:lvl>
    <w:lvl w:ilvl="2" w:tplc="3E440D72" w:tentative="1">
      <w:start w:val="1"/>
      <w:numFmt w:val="decimal"/>
      <w:lvlText w:val="%3."/>
      <w:lvlJc w:val="left"/>
      <w:pPr>
        <w:tabs>
          <w:tab w:val="num" w:pos="2160"/>
        </w:tabs>
        <w:ind w:left="2160" w:hanging="360"/>
      </w:pPr>
    </w:lvl>
    <w:lvl w:ilvl="3" w:tplc="28BE6DEE" w:tentative="1">
      <w:start w:val="1"/>
      <w:numFmt w:val="decimal"/>
      <w:lvlText w:val="%4."/>
      <w:lvlJc w:val="left"/>
      <w:pPr>
        <w:tabs>
          <w:tab w:val="num" w:pos="2880"/>
        </w:tabs>
        <w:ind w:left="2880" w:hanging="360"/>
      </w:pPr>
    </w:lvl>
    <w:lvl w:ilvl="4" w:tplc="D4D22B6E" w:tentative="1">
      <w:start w:val="1"/>
      <w:numFmt w:val="decimal"/>
      <w:lvlText w:val="%5."/>
      <w:lvlJc w:val="left"/>
      <w:pPr>
        <w:tabs>
          <w:tab w:val="num" w:pos="3600"/>
        </w:tabs>
        <w:ind w:left="3600" w:hanging="360"/>
      </w:pPr>
    </w:lvl>
    <w:lvl w:ilvl="5" w:tplc="7A62A7EC" w:tentative="1">
      <w:start w:val="1"/>
      <w:numFmt w:val="decimal"/>
      <w:lvlText w:val="%6."/>
      <w:lvlJc w:val="left"/>
      <w:pPr>
        <w:tabs>
          <w:tab w:val="num" w:pos="4320"/>
        </w:tabs>
        <w:ind w:left="4320" w:hanging="360"/>
      </w:pPr>
    </w:lvl>
    <w:lvl w:ilvl="6" w:tplc="8F52BE1C" w:tentative="1">
      <w:start w:val="1"/>
      <w:numFmt w:val="decimal"/>
      <w:lvlText w:val="%7."/>
      <w:lvlJc w:val="left"/>
      <w:pPr>
        <w:tabs>
          <w:tab w:val="num" w:pos="5040"/>
        </w:tabs>
        <w:ind w:left="5040" w:hanging="360"/>
      </w:pPr>
    </w:lvl>
    <w:lvl w:ilvl="7" w:tplc="CBA075DA" w:tentative="1">
      <w:start w:val="1"/>
      <w:numFmt w:val="decimal"/>
      <w:lvlText w:val="%8."/>
      <w:lvlJc w:val="left"/>
      <w:pPr>
        <w:tabs>
          <w:tab w:val="num" w:pos="5760"/>
        </w:tabs>
        <w:ind w:left="5760" w:hanging="360"/>
      </w:pPr>
    </w:lvl>
    <w:lvl w:ilvl="8" w:tplc="A8962FE8" w:tentative="1">
      <w:start w:val="1"/>
      <w:numFmt w:val="decimal"/>
      <w:lvlText w:val="%9."/>
      <w:lvlJc w:val="left"/>
      <w:pPr>
        <w:tabs>
          <w:tab w:val="num" w:pos="6480"/>
        </w:tabs>
        <w:ind w:left="6480" w:hanging="360"/>
      </w:pPr>
    </w:lvl>
  </w:abstractNum>
  <w:abstractNum w:abstractNumId="23" w15:restartNumberingAfterBreak="0">
    <w:nsid w:val="1ED74D6B"/>
    <w:multiLevelType w:val="hybridMultilevel"/>
    <w:tmpl w:val="99CCB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A31541A"/>
    <w:multiLevelType w:val="multilevel"/>
    <w:tmpl w:val="F1E210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B662CFF"/>
    <w:multiLevelType w:val="hybridMultilevel"/>
    <w:tmpl w:val="B8F2900E"/>
    <w:lvl w:ilvl="0" w:tplc="B53E8682">
      <w:numFmt w:val="bullet"/>
      <w:lvlText w:val="-"/>
      <w:lvlJc w:val="left"/>
      <w:pPr>
        <w:ind w:left="720" w:hanging="360"/>
      </w:pPr>
      <w:rPr>
        <w:rFonts w:ascii="Calibri Light" w:eastAsiaTheme="minorHAnsi" w:hAnsi="Calibri 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2CF5754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374C54"/>
    <w:multiLevelType w:val="hybridMultilevel"/>
    <w:tmpl w:val="DC1EF7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A797B6C"/>
    <w:multiLevelType w:val="hybridMultilevel"/>
    <w:tmpl w:val="65909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C819DC"/>
    <w:multiLevelType w:val="multilevel"/>
    <w:tmpl w:val="6DC459CE"/>
    <w:lvl w:ilvl="0">
      <w:start w:val="1"/>
      <w:numFmt w:val="decimal"/>
      <w:pStyle w:val="Title1"/>
      <w:lvlText w:val="%1"/>
      <w:lvlJc w:val="left"/>
      <w:pPr>
        <w:tabs>
          <w:tab w:val="num" w:pos="737"/>
        </w:tabs>
        <w:ind w:left="737" w:hanging="737"/>
      </w:pPr>
      <w:rPr>
        <w:rFonts w:cs="Times New Roman"/>
      </w:rPr>
    </w:lvl>
    <w:lvl w:ilvl="1">
      <w:start w:val="1"/>
      <w:numFmt w:val="decimal"/>
      <w:pStyle w:val="Title2"/>
      <w:lvlText w:val="%1.%2"/>
      <w:lvlJc w:val="left"/>
      <w:pPr>
        <w:tabs>
          <w:tab w:val="num" w:pos="737"/>
        </w:tabs>
        <w:ind w:left="737" w:hanging="737"/>
      </w:pPr>
      <w:rPr>
        <w:rFonts w:cs="Times New Roman"/>
      </w:rPr>
    </w:lvl>
    <w:lvl w:ilvl="2">
      <w:start w:val="1"/>
      <w:numFmt w:val="decimal"/>
      <w:pStyle w:val="Title3"/>
      <w:lvlText w:val="%1.%2.%3"/>
      <w:lvlJc w:val="left"/>
      <w:pPr>
        <w:tabs>
          <w:tab w:val="num" w:pos="737"/>
        </w:tabs>
        <w:ind w:left="737" w:hanging="737"/>
      </w:pPr>
      <w:rPr>
        <w:rFonts w:cs="Times New Roman"/>
      </w:rPr>
    </w:lvl>
    <w:lvl w:ilvl="3">
      <w:start w:val="1"/>
      <w:numFmt w:val="decimal"/>
      <w:pStyle w:val="Title4"/>
      <w:lvlText w:val="%1.%2.%3.%4"/>
      <w:lvlJc w:val="left"/>
      <w:pPr>
        <w:tabs>
          <w:tab w:val="num" w:pos="737"/>
        </w:tabs>
        <w:ind w:left="737" w:hanging="737"/>
      </w:pPr>
      <w:rPr>
        <w:rFonts w:cs="Times New Roman"/>
      </w:rPr>
    </w:lvl>
    <w:lvl w:ilvl="4">
      <w:start w:val="1"/>
      <w:numFmt w:val="decimal"/>
      <w:lvlText w:val="%1.%2.%3.%4.%5"/>
      <w:lvlJc w:val="left"/>
      <w:pPr>
        <w:tabs>
          <w:tab w:val="num" w:pos="1009"/>
        </w:tabs>
        <w:ind w:left="1009" w:hanging="1009"/>
      </w:pPr>
      <w:rPr>
        <w:rFonts w:cs="Times New Roman"/>
      </w:rPr>
    </w:lvl>
    <w:lvl w:ilvl="5">
      <w:start w:val="1"/>
      <w:numFmt w:val="decimal"/>
      <w:lvlText w:val="%1.%2.%3.%4.%5.%6"/>
      <w:lvlJc w:val="left"/>
      <w:pPr>
        <w:tabs>
          <w:tab w:val="num" w:pos="1151"/>
        </w:tabs>
        <w:ind w:left="1151" w:hanging="1151"/>
      </w:pPr>
      <w:rPr>
        <w:rFonts w:cs="Times New Roman"/>
      </w:rPr>
    </w:lvl>
    <w:lvl w:ilvl="6">
      <w:start w:val="1"/>
      <w:numFmt w:val="decimal"/>
      <w:lvlText w:val="%1.%2.%3.%4.%5.%6.%7"/>
      <w:lvlJc w:val="left"/>
      <w:pPr>
        <w:tabs>
          <w:tab w:val="num" w:pos="1298"/>
        </w:tabs>
        <w:ind w:left="1298" w:hanging="1298"/>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2"/>
        </w:tabs>
        <w:ind w:left="1582" w:hanging="1582"/>
      </w:pPr>
      <w:rPr>
        <w:rFonts w:cs="Times New Roman"/>
      </w:rPr>
    </w:lvl>
  </w:abstractNum>
  <w:abstractNum w:abstractNumId="30" w15:restartNumberingAfterBreak="0">
    <w:nsid w:val="447C1653"/>
    <w:multiLevelType w:val="hybridMultilevel"/>
    <w:tmpl w:val="28A0DF26"/>
    <w:lvl w:ilvl="0" w:tplc="013A74E0">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4D6789E"/>
    <w:multiLevelType w:val="hybridMultilevel"/>
    <w:tmpl w:val="21BC6F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B012EEC"/>
    <w:multiLevelType w:val="hybridMultilevel"/>
    <w:tmpl w:val="8BC2F76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E642108"/>
    <w:multiLevelType w:val="hybridMultilevel"/>
    <w:tmpl w:val="ABF0BDD8"/>
    <w:lvl w:ilvl="0" w:tplc="BF3007C0">
      <w:numFmt w:val="bullet"/>
      <w:lvlText w:val="-"/>
      <w:lvlJc w:val="left"/>
      <w:pPr>
        <w:ind w:left="720" w:hanging="360"/>
      </w:pPr>
      <w:rPr>
        <w:rFonts w:ascii="Calibri Light" w:eastAsiaTheme="minorHAnsi" w:hAnsi="Calibri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11610DC"/>
    <w:multiLevelType w:val="multilevel"/>
    <w:tmpl w:val="DFECD9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2A65E23"/>
    <w:multiLevelType w:val="hybridMultilevel"/>
    <w:tmpl w:val="D2CA0C22"/>
    <w:lvl w:ilvl="0" w:tplc="97F06A2E">
      <w:start w:val="14"/>
      <w:numFmt w:val="bullet"/>
      <w:lvlText w:val="-"/>
      <w:lvlJc w:val="left"/>
      <w:pPr>
        <w:ind w:left="720" w:hanging="360"/>
      </w:pPr>
      <w:rPr>
        <w:rFonts w:ascii="Calibri Light" w:eastAsiaTheme="minorHAnsi" w:hAnsi="Calibri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3E83D17"/>
    <w:multiLevelType w:val="hybridMultilevel"/>
    <w:tmpl w:val="BDC26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7BA43FE"/>
    <w:multiLevelType w:val="multilevel"/>
    <w:tmpl w:val="F3025D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9107D5D"/>
    <w:multiLevelType w:val="hybridMultilevel"/>
    <w:tmpl w:val="4F643C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05495C"/>
    <w:multiLevelType w:val="hybridMultilevel"/>
    <w:tmpl w:val="2CEC9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AF0750D"/>
    <w:multiLevelType w:val="hybridMultilevel"/>
    <w:tmpl w:val="71B00C22"/>
    <w:lvl w:ilvl="0" w:tplc="C980A8EC">
      <w:start w:val="1"/>
      <w:numFmt w:val="bullet"/>
      <w:lvlText w:val="•"/>
      <w:lvlJc w:val="left"/>
      <w:pPr>
        <w:tabs>
          <w:tab w:val="num" w:pos="720"/>
        </w:tabs>
        <w:ind w:left="720" w:hanging="360"/>
      </w:pPr>
      <w:rPr>
        <w:rFonts w:ascii="Times New Roman" w:hAnsi="Times New Roman" w:hint="default"/>
      </w:rPr>
    </w:lvl>
    <w:lvl w:ilvl="1" w:tplc="D2267AB4" w:tentative="1">
      <w:start w:val="1"/>
      <w:numFmt w:val="bullet"/>
      <w:lvlText w:val="•"/>
      <w:lvlJc w:val="left"/>
      <w:pPr>
        <w:tabs>
          <w:tab w:val="num" w:pos="1440"/>
        </w:tabs>
        <w:ind w:left="1440" w:hanging="360"/>
      </w:pPr>
      <w:rPr>
        <w:rFonts w:ascii="Times New Roman" w:hAnsi="Times New Roman" w:hint="default"/>
      </w:rPr>
    </w:lvl>
    <w:lvl w:ilvl="2" w:tplc="DFE856B8" w:tentative="1">
      <w:start w:val="1"/>
      <w:numFmt w:val="bullet"/>
      <w:lvlText w:val="•"/>
      <w:lvlJc w:val="left"/>
      <w:pPr>
        <w:tabs>
          <w:tab w:val="num" w:pos="2160"/>
        </w:tabs>
        <w:ind w:left="2160" w:hanging="360"/>
      </w:pPr>
      <w:rPr>
        <w:rFonts w:ascii="Times New Roman" w:hAnsi="Times New Roman" w:hint="default"/>
      </w:rPr>
    </w:lvl>
    <w:lvl w:ilvl="3" w:tplc="5964E778" w:tentative="1">
      <w:start w:val="1"/>
      <w:numFmt w:val="bullet"/>
      <w:lvlText w:val="•"/>
      <w:lvlJc w:val="left"/>
      <w:pPr>
        <w:tabs>
          <w:tab w:val="num" w:pos="2880"/>
        </w:tabs>
        <w:ind w:left="2880" w:hanging="360"/>
      </w:pPr>
      <w:rPr>
        <w:rFonts w:ascii="Times New Roman" w:hAnsi="Times New Roman" w:hint="default"/>
      </w:rPr>
    </w:lvl>
    <w:lvl w:ilvl="4" w:tplc="A4C48A74" w:tentative="1">
      <w:start w:val="1"/>
      <w:numFmt w:val="bullet"/>
      <w:lvlText w:val="•"/>
      <w:lvlJc w:val="left"/>
      <w:pPr>
        <w:tabs>
          <w:tab w:val="num" w:pos="3600"/>
        </w:tabs>
        <w:ind w:left="3600" w:hanging="360"/>
      </w:pPr>
      <w:rPr>
        <w:rFonts w:ascii="Times New Roman" w:hAnsi="Times New Roman" w:hint="default"/>
      </w:rPr>
    </w:lvl>
    <w:lvl w:ilvl="5" w:tplc="1B76E7AC" w:tentative="1">
      <w:start w:val="1"/>
      <w:numFmt w:val="bullet"/>
      <w:lvlText w:val="•"/>
      <w:lvlJc w:val="left"/>
      <w:pPr>
        <w:tabs>
          <w:tab w:val="num" w:pos="4320"/>
        </w:tabs>
        <w:ind w:left="4320" w:hanging="360"/>
      </w:pPr>
      <w:rPr>
        <w:rFonts w:ascii="Times New Roman" w:hAnsi="Times New Roman" w:hint="default"/>
      </w:rPr>
    </w:lvl>
    <w:lvl w:ilvl="6" w:tplc="70D4DC18" w:tentative="1">
      <w:start w:val="1"/>
      <w:numFmt w:val="bullet"/>
      <w:lvlText w:val="•"/>
      <w:lvlJc w:val="left"/>
      <w:pPr>
        <w:tabs>
          <w:tab w:val="num" w:pos="5040"/>
        </w:tabs>
        <w:ind w:left="5040" w:hanging="360"/>
      </w:pPr>
      <w:rPr>
        <w:rFonts w:ascii="Times New Roman" w:hAnsi="Times New Roman" w:hint="default"/>
      </w:rPr>
    </w:lvl>
    <w:lvl w:ilvl="7" w:tplc="2092E20A" w:tentative="1">
      <w:start w:val="1"/>
      <w:numFmt w:val="bullet"/>
      <w:lvlText w:val="•"/>
      <w:lvlJc w:val="left"/>
      <w:pPr>
        <w:tabs>
          <w:tab w:val="num" w:pos="5760"/>
        </w:tabs>
        <w:ind w:left="5760" w:hanging="360"/>
      </w:pPr>
      <w:rPr>
        <w:rFonts w:ascii="Times New Roman" w:hAnsi="Times New Roman" w:hint="default"/>
      </w:rPr>
    </w:lvl>
    <w:lvl w:ilvl="8" w:tplc="3BEE883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10E212E"/>
    <w:multiLevelType w:val="hybridMultilevel"/>
    <w:tmpl w:val="569AC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5470F58"/>
    <w:multiLevelType w:val="hybridMultilevel"/>
    <w:tmpl w:val="8AC4E0E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88201B6"/>
    <w:multiLevelType w:val="hybridMultilevel"/>
    <w:tmpl w:val="B97AFE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9EA0602"/>
    <w:multiLevelType w:val="hybridMultilevel"/>
    <w:tmpl w:val="FD36C892"/>
    <w:lvl w:ilvl="0" w:tplc="435ED0A6">
      <w:numFmt w:val="bullet"/>
      <w:lvlText w:val="-"/>
      <w:lvlJc w:val="left"/>
      <w:pPr>
        <w:tabs>
          <w:tab w:val="num" w:pos="720"/>
        </w:tabs>
        <w:ind w:left="720" w:hanging="360"/>
      </w:pPr>
      <w:rPr>
        <w:rFonts w:ascii="Arial" w:eastAsia="Times New Roman" w:hAnsi="Arial"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6B24BF"/>
    <w:multiLevelType w:val="multilevel"/>
    <w:tmpl w:val="B3703D4C"/>
    <w:lvl w:ilvl="0">
      <w:start w:val="1"/>
      <w:numFmt w:val="decimal"/>
      <w:lvlText w:val="%1"/>
      <w:lvlJc w:val="left"/>
      <w:pPr>
        <w:ind w:left="360" w:hanging="360"/>
      </w:pPr>
      <w:rPr>
        <w:rFonts w:cs="Times New Roman"/>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46" w15:restartNumberingAfterBreak="0">
    <w:nsid w:val="6DE06762"/>
    <w:multiLevelType w:val="multilevel"/>
    <w:tmpl w:val="AD508324"/>
    <w:lvl w:ilvl="0">
      <w:start w:val="2"/>
      <w:numFmt w:val="decimal"/>
      <w:lvlText w:val="%1"/>
      <w:lvlJc w:val="left"/>
      <w:pPr>
        <w:ind w:left="360" w:hanging="360"/>
      </w:pPr>
      <w:rPr>
        <w:rFonts w:cs="Times New Roman"/>
      </w:rPr>
    </w:lvl>
    <w:lvl w:ilvl="1">
      <w:start w:val="1"/>
      <w:numFmt w:val="decimal"/>
      <w:lvlText w:val="%1.%2"/>
      <w:lvlJc w:val="left"/>
      <w:pPr>
        <w:ind w:left="927" w:hanging="36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47" w15:restartNumberingAfterBreak="0">
    <w:nsid w:val="72DB088F"/>
    <w:multiLevelType w:val="multilevel"/>
    <w:tmpl w:val="0B4A5E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E402E69"/>
    <w:multiLevelType w:val="multilevel"/>
    <w:tmpl w:val="F1E210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48"/>
  </w:num>
  <w:num w:numId="2">
    <w:abstractNumId w:val="37"/>
  </w:num>
  <w:num w:numId="3">
    <w:abstractNumId w:val="34"/>
  </w:num>
  <w:num w:numId="4">
    <w:abstractNumId w:val="47"/>
  </w:num>
  <w:num w:numId="5">
    <w:abstractNumId w:val="41"/>
  </w:num>
  <w:num w:numId="6">
    <w:abstractNumId w:val="12"/>
  </w:num>
  <w:num w:numId="7">
    <w:abstractNumId w:val="13"/>
  </w:num>
  <w:num w:numId="8">
    <w:abstractNumId w:val="26"/>
  </w:num>
  <w:num w:numId="9">
    <w:abstractNumId w:val="23"/>
  </w:num>
  <w:num w:numId="10">
    <w:abstractNumId w:val="17"/>
  </w:num>
  <w:num w:numId="11">
    <w:abstractNumId w:val="38"/>
  </w:num>
  <w:num w:numId="12">
    <w:abstractNumId w:val="36"/>
  </w:num>
  <w:num w:numId="13">
    <w:abstractNumId w:val="39"/>
  </w:num>
  <w:num w:numId="14">
    <w:abstractNumId w:val="33"/>
  </w:num>
  <w:num w:numId="15">
    <w:abstractNumId w:val="0"/>
  </w:num>
  <w:num w:numId="16">
    <w:abstractNumId w:val="5"/>
  </w:num>
  <w:num w:numId="17">
    <w:abstractNumId w:val="6"/>
  </w:num>
  <w:num w:numId="18">
    <w:abstractNumId w:val="7"/>
  </w:num>
  <w:num w:numId="19">
    <w:abstractNumId w:val="8"/>
  </w:num>
  <w:num w:numId="20">
    <w:abstractNumId w:val="10"/>
  </w:num>
  <w:num w:numId="21">
    <w:abstractNumId w:val="1"/>
  </w:num>
  <w:num w:numId="22">
    <w:abstractNumId w:val="2"/>
  </w:num>
  <w:num w:numId="23">
    <w:abstractNumId w:val="3"/>
  </w:num>
  <w:num w:numId="24">
    <w:abstractNumId w:val="4"/>
  </w:num>
  <w:num w:numId="25">
    <w:abstractNumId w:val="9"/>
  </w:num>
  <w:num w:numId="26">
    <w:abstractNumId w:val="24"/>
  </w:num>
  <w:num w:numId="27">
    <w:abstractNumId w:val="18"/>
  </w:num>
  <w:num w:numId="28">
    <w:abstractNumId w:val="22"/>
  </w:num>
  <w:num w:numId="29">
    <w:abstractNumId w:val="40"/>
  </w:num>
  <w:num w:numId="30">
    <w:abstractNumId w:val="35"/>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16"/>
  </w:num>
  <w:num w:numId="39">
    <w:abstractNumId w:val="45"/>
  </w:num>
  <w:num w:numId="40">
    <w:abstractNumId w:val="14"/>
  </w:num>
  <w:num w:numId="41">
    <w:abstractNumId w:val="25"/>
  </w:num>
  <w:num w:numId="42">
    <w:abstractNumId w:val="21"/>
  </w:num>
  <w:num w:numId="43">
    <w:abstractNumId w:val="32"/>
  </w:num>
  <w:num w:numId="44">
    <w:abstractNumId w:val="30"/>
  </w:num>
  <w:num w:numId="45">
    <w:abstractNumId w:val="19"/>
  </w:num>
  <w:num w:numId="46">
    <w:abstractNumId w:val="27"/>
  </w:num>
  <w:num w:numId="47">
    <w:abstractNumId w:val="43"/>
  </w:num>
  <w:num w:numId="48">
    <w:abstractNumId w:val="31"/>
  </w:num>
  <w:num w:numId="49">
    <w:abstractNumId w:val="42"/>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57"/>
  <w:drawingGridVerticalSpacing w:val="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AA3"/>
    <w:rsid w:val="00034B45"/>
    <w:rsid w:val="00045068"/>
    <w:rsid w:val="00063268"/>
    <w:rsid w:val="00076B5E"/>
    <w:rsid w:val="0008054C"/>
    <w:rsid w:val="000816E0"/>
    <w:rsid w:val="000919EE"/>
    <w:rsid w:val="00096381"/>
    <w:rsid w:val="00096F23"/>
    <w:rsid w:val="000A0101"/>
    <w:rsid w:val="000A73DF"/>
    <w:rsid w:val="000B3D35"/>
    <w:rsid w:val="000B4870"/>
    <w:rsid w:val="000C1678"/>
    <w:rsid w:val="000D7255"/>
    <w:rsid w:val="000F2287"/>
    <w:rsid w:val="001120DD"/>
    <w:rsid w:val="001142E7"/>
    <w:rsid w:val="0012021C"/>
    <w:rsid w:val="00121EC8"/>
    <w:rsid w:val="00131EA7"/>
    <w:rsid w:val="00132670"/>
    <w:rsid w:val="00171728"/>
    <w:rsid w:val="0018557C"/>
    <w:rsid w:val="00187602"/>
    <w:rsid w:val="001A0229"/>
    <w:rsid w:val="001C37A5"/>
    <w:rsid w:val="001E4AF9"/>
    <w:rsid w:val="001F64E5"/>
    <w:rsid w:val="001F71C6"/>
    <w:rsid w:val="002106BE"/>
    <w:rsid w:val="002201F8"/>
    <w:rsid w:val="0027060F"/>
    <w:rsid w:val="002744AC"/>
    <w:rsid w:val="00275DF1"/>
    <w:rsid w:val="002A4E28"/>
    <w:rsid w:val="002B7FC0"/>
    <w:rsid w:val="002C02F3"/>
    <w:rsid w:val="002D270D"/>
    <w:rsid w:val="00303EFE"/>
    <w:rsid w:val="003168A1"/>
    <w:rsid w:val="003217E6"/>
    <w:rsid w:val="00346ACE"/>
    <w:rsid w:val="00351C8E"/>
    <w:rsid w:val="003B28BF"/>
    <w:rsid w:val="003F29D1"/>
    <w:rsid w:val="003F360F"/>
    <w:rsid w:val="00410A89"/>
    <w:rsid w:val="004371D9"/>
    <w:rsid w:val="00442260"/>
    <w:rsid w:val="00450322"/>
    <w:rsid w:val="00462200"/>
    <w:rsid w:val="00476D21"/>
    <w:rsid w:val="00484AC5"/>
    <w:rsid w:val="0048541D"/>
    <w:rsid w:val="004A1C3E"/>
    <w:rsid w:val="004B66B4"/>
    <w:rsid w:val="004C2EFF"/>
    <w:rsid w:val="004D242E"/>
    <w:rsid w:val="004E474F"/>
    <w:rsid w:val="004F6B08"/>
    <w:rsid w:val="00504854"/>
    <w:rsid w:val="0053771F"/>
    <w:rsid w:val="00560D13"/>
    <w:rsid w:val="005627AF"/>
    <w:rsid w:val="0057784C"/>
    <w:rsid w:val="005A25F4"/>
    <w:rsid w:val="006067F3"/>
    <w:rsid w:val="00630C14"/>
    <w:rsid w:val="006478FC"/>
    <w:rsid w:val="00683427"/>
    <w:rsid w:val="006874C8"/>
    <w:rsid w:val="0069295B"/>
    <w:rsid w:val="006A3D9B"/>
    <w:rsid w:val="006C5C91"/>
    <w:rsid w:val="006D03D3"/>
    <w:rsid w:val="006E51F5"/>
    <w:rsid w:val="006E537D"/>
    <w:rsid w:val="006E695C"/>
    <w:rsid w:val="00701EC6"/>
    <w:rsid w:val="0074000F"/>
    <w:rsid w:val="007568BC"/>
    <w:rsid w:val="00757443"/>
    <w:rsid w:val="007911E1"/>
    <w:rsid w:val="007C27A5"/>
    <w:rsid w:val="00801CC2"/>
    <w:rsid w:val="00805C41"/>
    <w:rsid w:val="0080799D"/>
    <w:rsid w:val="00832C31"/>
    <w:rsid w:val="008519DF"/>
    <w:rsid w:val="00863DBA"/>
    <w:rsid w:val="00870DB6"/>
    <w:rsid w:val="0087374A"/>
    <w:rsid w:val="00875AA3"/>
    <w:rsid w:val="00877688"/>
    <w:rsid w:val="00881875"/>
    <w:rsid w:val="00881E10"/>
    <w:rsid w:val="00896FCE"/>
    <w:rsid w:val="008A7A4E"/>
    <w:rsid w:val="008B30CA"/>
    <w:rsid w:val="008C25DB"/>
    <w:rsid w:val="008C3479"/>
    <w:rsid w:val="008D5216"/>
    <w:rsid w:val="008E0176"/>
    <w:rsid w:val="008E6289"/>
    <w:rsid w:val="008F775F"/>
    <w:rsid w:val="0092511F"/>
    <w:rsid w:val="00947D41"/>
    <w:rsid w:val="0096345B"/>
    <w:rsid w:val="00966B28"/>
    <w:rsid w:val="00981C74"/>
    <w:rsid w:val="009843E1"/>
    <w:rsid w:val="00986F2D"/>
    <w:rsid w:val="009A2FB5"/>
    <w:rsid w:val="009A3D96"/>
    <w:rsid w:val="009B1B7A"/>
    <w:rsid w:val="009B3DA2"/>
    <w:rsid w:val="009C2241"/>
    <w:rsid w:val="009D4516"/>
    <w:rsid w:val="009D4796"/>
    <w:rsid w:val="009E6F8A"/>
    <w:rsid w:val="009F3079"/>
    <w:rsid w:val="00A0114B"/>
    <w:rsid w:val="00A16025"/>
    <w:rsid w:val="00A179A2"/>
    <w:rsid w:val="00A277A3"/>
    <w:rsid w:val="00A27CB9"/>
    <w:rsid w:val="00A332D3"/>
    <w:rsid w:val="00A52937"/>
    <w:rsid w:val="00A55B3F"/>
    <w:rsid w:val="00A8231E"/>
    <w:rsid w:val="00A97E5E"/>
    <w:rsid w:val="00AA4C85"/>
    <w:rsid w:val="00AC0A2D"/>
    <w:rsid w:val="00AC4E5B"/>
    <w:rsid w:val="00AD2CDF"/>
    <w:rsid w:val="00AD7FC7"/>
    <w:rsid w:val="00B07267"/>
    <w:rsid w:val="00B13453"/>
    <w:rsid w:val="00B444F9"/>
    <w:rsid w:val="00B530A0"/>
    <w:rsid w:val="00B6705F"/>
    <w:rsid w:val="00B71A7C"/>
    <w:rsid w:val="00B741F8"/>
    <w:rsid w:val="00B92A72"/>
    <w:rsid w:val="00BA1CF7"/>
    <w:rsid w:val="00BC52CC"/>
    <w:rsid w:val="00BE78B7"/>
    <w:rsid w:val="00C311B5"/>
    <w:rsid w:val="00C40CB6"/>
    <w:rsid w:val="00C80E20"/>
    <w:rsid w:val="00CA4509"/>
    <w:rsid w:val="00CE7D2A"/>
    <w:rsid w:val="00CF3AC6"/>
    <w:rsid w:val="00D01B7C"/>
    <w:rsid w:val="00D045AA"/>
    <w:rsid w:val="00D23C5E"/>
    <w:rsid w:val="00D24388"/>
    <w:rsid w:val="00D51146"/>
    <w:rsid w:val="00D60C87"/>
    <w:rsid w:val="00D6406D"/>
    <w:rsid w:val="00D73FAB"/>
    <w:rsid w:val="00D84E67"/>
    <w:rsid w:val="00DA7748"/>
    <w:rsid w:val="00DC4459"/>
    <w:rsid w:val="00DC5482"/>
    <w:rsid w:val="00DD4ABC"/>
    <w:rsid w:val="00DE7675"/>
    <w:rsid w:val="00E01619"/>
    <w:rsid w:val="00E34B31"/>
    <w:rsid w:val="00E36E31"/>
    <w:rsid w:val="00E61092"/>
    <w:rsid w:val="00E62558"/>
    <w:rsid w:val="00E76ADF"/>
    <w:rsid w:val="00E812BF"/>
    <w:rsid w:val="00E84F76"/>
    <w:rsid w:val="00E911BE"/>
    <w:rsid w:val="00EA248A"/>
    <w:rsid w:val="00EA5F4E"/>
    <w:rsid w:val="00EB70D0"/>
    <w:rsid w:val="00EC2C95"/>
    <w:rsid w:val="00ED091E"/>
    <w:rsid w:val="00ED3DC9"/>
    <w:rsid w:val="00EE7F5D"/>
    <w:rsid w:val="00F05989"/>
    <w:rsid w:val="00F1002D"/>
    <w:rsid w:val="00F22D4E"/>
    <w:rsid w:val="00F370EB"/>
    <w:rsid w:val="00F4650D"/>
    <w:rsid w:val="00F74B27"/>
    <w:rsid w:val="00FA3F7D"/>
    <w:rsid w:val="00FB68B2"/>
    <w:rsid w:val="00FC11CB"/>
    <w:rsid w:val="00FC699F"/>
    <w:rsid w:val="00FE1F00"/>
    <w:rsid w:val="00FF1252"/>
    <w:rsid w:val="00FF14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8A28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2">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875AA3"/>
    <w:rPr>
      <w:rFonts w:asciiTheme="majorHAnsi" w:hAnsiTheme="majorHAnsi"/>
      <w:sz w:val="20"/>
    </w:rPr>
  </w:style>
  <w:style w:type="paragraph" w:styleId="Kop1">
    <w:name w:val="heading 1"/>
    <w:aliases w:val="Titel 1"/>
    <w:basedOn w:val="Standaard"/>
    <w:next w:val="Standaard"/>
    <w:link w:val="Kop1Char"/>
    <w:autoRedefine/>
    <w:uiPriority w:val="9"/>
    <w:rsid w:val="00F4650D"/>
    <w:pPr>
      <w:keepNext/>
      <w:keepLines/>
      <w:spacing w:before="120"/>
      <w:ind w:left="431" w:hanging="431"/>
      <w:outlineLvl w:val="0"/>
    </w:pPr>
    <w:rPr>
      <w:rFonts w:ascii="Calibri" w:eastAsiaTheme="majorEastAsia" w:hAnsi="Calibri" w:cstheme="majorBidi"/>
      <w:b/>
      <w:bCs/>
      <w:noProof/>
      <w:color w:val="FFFFFF" w:themeColor="background1"/>
      <w:sz w:val="60"/>
      <w:szCs w:val="60"/>
      <w:lang w:val="nl-BE"/>
    </w:rPr>
  </w:style>
  <w:style w:type="paragraph" w:styleId="Kop2">
    <w:name w:val="heading 2"/>
    <w:aliases w:val="Titel 2"/>
    <w:basedOn w:val="Standaard"/>
    <w:next w:val="Standaard"/>
    <w:link w:val="Kop2Char"/>
    <w:uiPriority w:val="9"/>
    <w:unhideWhenUsed/>
    <w:qFormat/>
    <w:rsid w:val="008E6289"/>
    <w:pPr>
      <w:keepNext/>
      <w:keepLines/>
      <w:spacing w:before="360" w:after="120"/>
      <w:outlineLvl w:val="1"/>
    </w:pPr>
    <w:rPr>
      <w:rFonts w:ascii="Calibri" w:eastAsiaTheme="majorEastAsia" w:hAnsi="Calibri" w:cstheme="majorBidi"/>
      <w:b/>
      <w:bCs/>
      <w:color w:val="333399"/>
      <w:sz w:val="32"/>
      <w:szCs w:val="26"/>
    </w:rPr>
  </w:style>
  <w:style w:type="paragraph" w:styleId="Kop3">
    <w:name w:val="heading 3"/>
    <w:aliases w:val="Titel 3"/>
    <w:basedOn w:val="Standaard"/>
    <w:next w:val="Standaard"/>
    <w:link w:val="Kop3Char"/>
    <w:uiPriority w:val="9"/>
    <w:unhideWhenUsed/>
    <w:qFormat/>
    <w:rsid w:val="007911E1"/>
    <w:pPr>
      <w:keepNext/>
      <w:keepLines/>
      <w:spacing w:before="240" w:after="120"/>
      <w:outlineLvl w:val="2"/>
    </w:pPr>
    <w:rPr>
      <w:rFonts w:ascii="Calibri" w:eastAsiaTheme="majorEastAsia" w:hAnsi="Calibri" w:cstheme="majorBidi"/>
      <w:color w:val="000000" w:themeColor="text1"/>
      <w:sz w:val="28"/>
    </w:rPr>
  </w:style>
  <w:style w:type="paragraph" w:styleId="Kop4">
    <w:name w:val="heading 4"/>
    <w:aliases w:val="Titel 4"/>
    <w:basedOn w:val="Standaard"/>
    <w:next w:val="Standaard"/>
    <w:link w:val="Kop4Char"/>
    <w:uiPriority w:val="9"/>
    <w:unhideWhenUsed/>
    <w:qFormat/>
    <w:rsid w:val="007568BC"/>
    <w:pPr>
      <w:keepNext/>
      <w:keepLines/>
      <w:numPr>
        <w:ilvl w:val="3"/>
        <w:numId w:val="1"/>
      </w:numPr>
      <w:spacing w:before="40"/>
      <w:outlineLvl w:val="3"/>
    </w:pPr>
    <w:rPr>
      <w:rFonts w:ascii="Calibri" w:eastAsiaTheme="majorEastAsia" w:hAnsi="Calibri" w:cstheme="majorBidi"/>
      <w:color w:val="000000" w:themeColor="text1"/>
    </w:rPr>
  </w:style>
  <w:style w:type="paragraph" w:styleId="Kop5">
    <w:name w:val="heading 5"/>
    <w:basedOn w:val="Standaard"/>
    <w:next w:val="Standaard"/>
    <w:link w:val="Kop5Char"/>
    <w:uiPriority w:val="9"/>
    <w:semiHidden/>
    <w:unhideWhenUsed/>
    <w:qFormat/>
    <w:rsid w:val="007568BC"/>
    <w:pPr>
      <w:keepNext/>
      <w:keepLines/>
      <w:numPr>
        <w:ilvl w:val="4"/>
        <w:numId w:val="1"/>
      </w:numPr>
      <w:spacing w:before="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7568BC"/>
    <w:pPr>
      <w:keepNext/>
      <w:keepLines/>
      <w:numPr>
        <w:ilvl w:val="5"/>
        <w:numId w:val="1"/>
      </w:numPr>
      <w:spacing w:before="40"/>
      <w:outlineLvl w:val="5"/>
    </w:pPr>
    <w:rPr>
      <w:rFonts w:eastAsiaTheme="majorEastAsia" w:cstheme="majorBidi"/>
      <w:color w:val="1F3763" w:themeColor="accent1" w:themeShade="7F"/>
    </w:rPr>
  </w:style>
  <w:style w:type="paragraph" w:styleId="Kop7">
    <w:name w:val="heading 7"/>
    <w:basedOn w:val="Standaard"/>
    <w:next w:val="Standaard"/>
    <w:link w:val="Kop7Char"/>
    <w:uiPriority w:val="9"/>
    <w:semiHidden/>
    <w:unhideWhenUsed/>
    <w:qFormat/>
    <w:rsid w:val="007568BC"/>
    <w:pPr>
      <w:keepNext/>
      <w:keepLines/>
      <w:numPr>
        <w:ilvl w:val="6"/>
        <w:numId w:val="1"/>
      </w:numPr>
      <w:spacing w:before="40"/>
      <w:outlineLvl w:val="6"/>
    </w:pPr>
    <w:rPr>
      <w:rFonts w:eastAsiaTheme="majorEastAsia" w:cstheme="majorBidi"/>
      <w:i/>
      <w:iCs/>
      <w:color w:val="1F3763" w:themeColor="accent1" w:themeShade="7F"/>
    </w:rPr>
  </w:style>
  <w:style w:type="paragraph" w:styleId="Kop8">
    <w:name w:val="heading 8"/>
    <w:basedOn w:val="Standaard"/>
    <w:next w:val="Standaard"/>
    <w:link w:val="Kop8Char"/>
    <w:uiPriority w:val="9"/>
    <w:semiHidden/>
    <w:unhideWhenUsed/>
    <w:qFormat/>
    <w:rsid w:val="007568BC"/>
    <w:pPr>
      <w:keepNext/>
      <w:keepLines/>
      <w:numPr>
        <w:ilvl w:val="7"/>
        <w:numId w:val="1"/>
      </w:numPr>
      <w:spacing w:before="4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568BC"/>
    <w:pPr>
      <w:keepNext/>
      <w:keepLines/>
      <w:numPr>
        <w:ilvl w:val="8"/>
        <w:numId w:val="1"/>
      </w:numPr>
      <w:spacing w:before="4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Titel 1 Char"/>
    <w:basedOn w:val="Standaardalinea-lettertype"/>
    <w:link w:val="Kop1"/>
    <w:uiPriority w:val="9"/>
    <w:rsid w:val="00F4650D"/>
    <w:rPr>
      <w:rFonts w:ascii="Calibri" w:eastAsiaTheme="majorEastAsia" w:hAnsi="Calibri" w:cstheme="majorBidi"/>
      <w:b/>
      <w:bCs/>
      <w:noProof/>
      <w:color w:val="FFFFFF" w:themeColor="background1"/>
      <w:sz w:val="60"/>
      <w:szCs w:val="60"/>
      <w:lang w:val="nl-BE"/>
    </w:rPr>
  </w:style>
  <w:style w:type="character" w:customStyle="1" w:styleId="Kop2Char">
    <w:name w:val="Kop 2 Char"/>
    <w:aliases w:val="Titel 2 Char"/>
    <w:basedOn w:val="Standaardalinea-lettertype"/>
    <w:link w:val="Kop2"/>
    <w:uiPriority w:val="9"/>
    <w:rsid w:val="008E6289"/>
    <w:rPr>
      <w:rFonts w:ascii="Calibri" w:eastAsiaTheme="majorEastAsia" w:hAnsi="Calibri" w:cstheme="majorBidi"/>
      <w:b/>
      <w:bCs/>
      <w:color w:val="333399"/>
      <w:sz w:val="32"/>
      <w:szCs w:val="26"/>
    </w:rPr>
  </w:style>
  <w:style w:type="character" w:styleId="Hyperlink">
    <w:name w:val="Hyperlink"/>
    <w:basedOn w:val="Standaardalinea-lettertype"/>
    <w:uiPriority w:val="99"/>
    <w:unhideWhenUsed/>
    <w:rsid w:val="00875AA3"/>
    <w:rPr>
      <w:color w:val="0563C1" w:themeColor="hyperlink"/>
      <w:u w:val="single"/>
    </w:rPr>
  </w:style>
  <w:style w:type="character" w:customStyle="1" w:styleId="Kop4Char">
    <w:name w:val="Kop 4 Char"/>
    <w:aliases w:val="Titel 4 Char"/>
    <w:basedOn w:val="Standaardalinea-lettertype"/>
    <w:link w:val="Kop4"/>
    <w:uiPriority w:val="9"/>
    <w:rsid w:val="006D03D3"/>
    <w:rPr>
      <w:rFonts w:ascii="Calibri" w:eastAsiaTheme="majorEastAsia" w:hAnsi="Calibri" w:cstheme="majorBidi"/>
      <w:color w:val="000000" w:themeColor="text1"/>
      <w:sz w:val="20"/>
    </w:rPr>
  </w:style>
  <w:style w:type="character" w:customStyle="1" w:styleId="Kop3Char">
    <w:name w:val="Kop 3 Char"/>
    <w:aliases w:val="Titel 3 Char"/>
    <w:basedOn w:val="Standaardalinea-lettertype"/>
    <w:link w:val="Kop3"/>
    <w:uiPriority w:val="9"/>
    <w:rsid w:val="007911E1"/>
    <w:rPr>
      <w:rFonts w:ascii="Calibri" w:eastAsiaTheme="majorEastAsia" w:hAnsi="Calibri" w:cstheme="majorBidi"/>
      <w:color w:val="000000" w:themeColor="text1"/>
      <w:sz w:val="28"/>
    </w:rPr>
  </w:style>
  <w:style w:type="paragraph" w:styleId="Titel">
    <w:name w:val="Title"/>
    <w:aliases w:val="Hoofdtitel"/>
    <w:basedOn w:val="Standaard"/>
    <w:next w:val="Standaard"/>
    <w:link w:val="TitelChar"/>
    <w:uiPriority w:val="10"/>
    <w:qFormat/>
    <w:rsid w:val="00863DBA"/>
    <w:pPr>
      <w:contextualSpacing/>
    </w:pPr>
    <w:rPr>
      <w:rFonts w:ascii="Calibri" w:eastAsiaTheme="majorEastAsia" w:hAnsi="Calibri" w:cstheme="majorBidi"/>
      <w:b/>
      <w:bCs/>
      <w:color w:val="FFFFFF" w:themeColor="background1"/>
      <w:spacing w:val="-10"/>
      <w:kern w:val="28"/>
      <w:sz w:val="56"/>
      <w:szCs w:val="56"/>
    </w:rPr>
  </w:style>
  <w:style w:type="character" w:customStyle="1" w:styleId="TitelChar">
    <w:name w:val="Titel Char"/>
    <w:aliases w:val="Hoofdtitel Char"/>
    <w:basedOn w:val="Standaardalinea-lettertype"/>
    <w:link w:val="Titel"/>
    <w:uiPriority w:val="10"/>
    <w:rsid w:val="00863DBA"/>
    <w:rPr>
      <w:rFonts w:ascii="Calibri" w:eastAsiaTheme="majorEastAsia" w:hAnsi="Calibri" w:cstheme="majorBidi"/>
      <w:b/>
      <w:bCs/>
      <w:color w:val="FFFFFF" w:themeColor="background1"/>
      <w:spacing w:val="-10"/>
      <w:kern w:val="28"/>
      <w:sz w:val="56"/>
      <w:szCs w:val="56"/>
    </w:rPr>
  </w:style>
  <w:style w:type="paragraph" w:styleId="Koptekst">
    <w:name w:val="header"/>
    <w:basedOn w:val="Standaard"/>
    <w:link w:val="KoptekstChar"/>
    <w:uiPriority w:val="99"/>
    <w:unhideWhenUsed/>
    <w:rsid w:val="00630C14"/>
    <w:pPr>
      <w:tabs>
        <w:tab w:val="center" w:pos="4703"/>
        <w:tab w:val="right" w:pos="9406"/>
      </w:tabs>
      <w:ind w:left="737"/>
    </w:pPr>
    <w:rPr>
      <w:rFonts w:eastAsiaTheme="minorEastAsia"/>
      <w:color w:val="000000" w:themeColor="text1"/>
      <w:sz w:val="16"/>
      <w:lang w:eastAsia="fr-FR"/>
    </w:rPr>
  </w:style>
  <w:style w:type="character" w:customStyle="1" w:styleId="KoptekstChar">
    <w:name w:val="Koptekst Char"/>
    <w:basedOn w:val="Standaardalinea-lettertype"/>
    <w:link w:val="Koptekst"/>
    <w:uiPriority w:val="99"/>
    <w:rsid w:val="00630C14"/>
    <w:rPr>
      <w:rFonts w:asciiTheme="majorHAnsi" w:eastAsiaTheme="minorEastAsia" w:hAnsiTheme="majorHAnsi"/>
      <w:color w:val="000000" w:themeColor="text1"/>
      <w:sz w:val="16"/>
      <w:lang w:eastAsia="fr-FR"/>
    </w:rPr>
  </w:style>
  <w:style w:type="paragraph" w:styleId="Voettekst">
    <w:name w:val="footer"/>
    <w:aliases w:val="Note bas de page"/>
    <w:basedOn w:val="Standaard"/>
    <w:link w:val="VoettekstChar"/>
    <w:uiPriority w:val="99"/>
    <w:unhideWhenUsed/>
    <w:rsid w:val="00630C14"/>
    <w:pPr>
      <w:tabs>
        <w:tab w:val="center" w:pos="4703"/>
        <w:tab w:val="right" w:pos="9406"/>
      </w:tabs>
      <w:ind w:left="737"/>
    </w:pPr>
    <w:rPr>
      <w:rFonts w:ascii="Calibri" w:eastAsiaTheme="minorEastAsia" w:hAnsi="Calibri"/>
      <w:i/>
      <w:iCs/>
      <w:color w:val="000000" w:themeColor="text1"/>
      <w:sz w:val="16"/>
      <w:lang w:eastAsia="fr-FR"/>
    </w:rPr>
  </w:style>
  <w:style w:type="character" w:customStyle="1" w:styleId="VoettekstChar">
    <w:name w:val="Voettekst Char"/>
    <w:aliases w:val="Note bas de page Char"/>
    <w:basedOn w:val="Standaardalinea-lettertype"/>
    <w:link w:val="Voettekst"/>
    <w:uiPriority w:val="99"/>
    <w:rsid w:val="00630C14"/>
    <w:rPr>
      <w:rFonts w:ascii="Calibri" w:eastAsiaTheme="minorEastAsia" w:hAnsi="Calibri"/>
      <w:i/>
      <w:iCs/>
      <w:color w:val="000000" w:themeColor="text1"/>
      <w:sz w:val="16"/>
      <w:lang w:eastAsia="fr-FR"/>
    </w:rPr>
  </w:style>
  <w:style w:type="character" w:styleId="Paginanummer">
    <w:name w:val="page number"/>
    <w:basedOn w:val="Standaardalinea-lettertype"/>
    <w:uiPriority w:val="99"/>
    <w:semiHidden/>
    <w:unhideWhenUsed/>
    <w:rsid w:val="00863DBA"/>
  </w:style>
  <w:style w:type="paragraph" w:styleId="Voetnoottekst">
    <w:name w:val="footnote text"/>
    <w:basedOn w:val="Standaard"/>
    <w:link w:val="VoetnoottekstChar"/>
    <w:uiPriority w:val="99"/>
    <w:semiHidden/>
    <w:rsid w:val="00863DBA"/>
    <w:pPr>
      <w:ind w:left="737"/>
    </w:pPr>
    <w:rPr>
      <w:rFonts w:ascii="TheSans 3-Light" w:eastAsia="Calibri" w:hAnsi="TheSans 3-Light" w:cs="Times New Roman"/>
      <w:sz w:val="16"/>
      <w:szCs w:val="20"/>
      <w:lang w:val="en-US" w:eastAsia="en-GB"/>
    </w:rPr>
  </w:style>
  <w:style w:type="character" w:customStyle="1" w:styleId="VoetnoottekstChar">
    <w:name w:val="Voetnoottekst Char"/>
    <w:basedOn w:val="Standaardalinea-lettertype"/>
    <w:link w:val="Voetnoottekst"/>
    <w:uiPriority w:val="99"/>
    <w:semiHidden/>
    <w:rsid w:val="00863DBA"/>
    <w:rPr>
      <w:rFonts w:ascii="TheSans 3-Light" w:eastAsia="Calibri" w:hAnsi="TheSans 3-Light" w:cs="Times New Roman"/>
      <w:sz w:val="16"/>
      <w:szCs w:val="20"/>
      <w:lang w:val="en-US" w:eastAsia="en-GB"/>
    </w:rPr>
  </w:style>
  <w:style w:type="character" w:styleId="Voetnootmarkering">
    <w:name w:val="footnote reference"/>
    <w:basedOn w:val="Standaardalinea-lettertype"/>
    <w:uiPriority w:val="99"/>
    <w:semiHidden/>
    <w:rsid w:val="00863DBA"/>
    <w:rPr>
      <w:rFonts w:cs="Times New Roman"/>
      <w:vertAlign w:val="superscript"/>
    </w:rPr>
  </w:style>
  <w:style w:type="table" w:styleId="Tabelraster">
    <w:name w:val="Table Grid"/>
    <w:basedOn w:val="Standaardtabel"/>
    <w:uiPriority w:val="59"/>
    <w:rsid w:val="00863DBA"/>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59"/>
    <w:rsid w:val="00863DBA"/>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863DBA"/>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59"/>
    <w:rsid w:val="00863DBA"/>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ardtabel"/>
    <w:next w:val="Tabelraster"/>
    <w:uiPriority w:val="59"/>
    <w:rsid w:val="00863DBA"/>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Standaardtabel"/>
    <w:next w:val="Tabelraster"/>
    <w:uiPriority w:val="59"/>
    <w:rsid w:val="00863DBA"/>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C37A5"/>
    <w:pPr>
      <w:ind w:left="720"/>
      <w:contextualSpacing/>
    </w:pPr>
  </w:style>
  <w:style w:type="paragraph" w:customStyle="1" w:styleId="p1">
    <w:name w:val="p1"/>
    <w:basedOn w:val="Standaard"/>
    <w:rsid w:val="007C27A5"/>
    <w:rPr>
      <w:rFonts w:ascii="The Sans-" w:hAnsi="The Sans-" w:cs="Times New Roman"/>
      <w:sz w:val="23"/>
      <w:szCs w:val="23"/>
      <w:lang w:eastAsia="fr-FR"/>
    </w:rPr>
  </w:style>
  <w:style w:type="character" w:customStyle="1" w:styleId="Kop5Char">
    <w:name w:val="Kop 5 Char"/>
    <w:basedOn w:val="Standaardalinea-lettertype"/>
    <w:link w:val="Kop5"/>
    <w:uiPriority w:val="9"/>
    <w:semiHidden/>
    <w:rsid w:val="007568BC"/>
    <w:rPr>
      <w:rFonts w:asciiTheme="majorHAnsi" w:eastAsiaTheme="majorEastAsia" w:hAnsiTheme="majorHAnsi" w:cstheme="majorBidi"/>
      <w:color w:val="2F5496" w:themeColor="accent1" w:themeShade="BF"/>
      <w:sz w:val="20"/>
    </w:rPr>
  </w:style>
  <w:style w:type="character" w:customStyle="1" w:styleId="Kop6Char">
    <w:name w:val="Kop 6 Char"/>
    <w:basedOn w:val="Standaardalinea-lettertype"/>
    <w:link w:val="Kop6"/>
    <w:uiPriority w:val="9"/>
    <w:semiHidden/>
    <w:rsid w:val="007568BC"/>
    <w:rPr>
      <w:rFonts w:asciiTheme="majorHAnsi" w:eastAsiaTheme="majorEastAsia" w:hAnsiTheme="majorHAnsi" w:cstheme="majorBidi"/>
      <w:color w:val="1F3763" w:themeColor="accent1" w:themeShade="7F"/>
      <w:sz w:val="20"/>
    </w:rPr>
  </w:style>
  <w:style w:type="character" w:customStyle="1" w:styleId="Kop7Char">
    <w:name w:val="Kop 7 Char"/>
    <w:basedOn w:val="Standaardalinea-lettertype"/>
    <w:link w:val="Kop7"/>
    <w:uiPriority w:val="9"/>
    <w:semiHidden/>
    <w:rsid w:val="007568BC"/>
    <w:rPr>
      <w:rFonts w:asciiTheme="majorHAnsi" w:eastAsiaTheme="majorEastAsia" w:hAnsiTheme="majorHAnsi" w:cstheme="majorBidi"/>
      <w:i/>
      <w:iCs/>
      <w:color w:val="1F3763" w:themeColor="accent1" w:themeShade="7F"/>
      <w:sz w:val="20"/>
    </w:rPr>
  </w:style>
  <w:style w:type="character" w:customStyle="1" w:styleId="Kop8Char">
    <w:name w:val="Kop 8 Char"/>
    <w:basedOn w:val="Standaardalinea-lettertype"/>
    <w:link w:val="Kop8"/>
    <w:uiPriority w:val="9"/>
    <w:semiHidden/>
    <w:rsid w:val="007568B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7568BC"/>
    <w:rPr>
      <w:rFonts w:asciiTheme="majorHAnsi" w:eastAsiaTheme="majorEastAsia" w:hAnsiTheme="majorHAnsi" w:cstheme="majorBidi"/>
      <w:i/>
      <w:iCs/>
      <w:color w:val="272727" w:themeColor="text1" w:themeTint="D8"/>
      <w:sz w:val="21"/>
      <w:szCs w:val="21"/>
    </w:rPr>
  </w:style>
  <w:style w:type="paragraph" w:customStyle="1" w:styleId="p2">
    <w:name w:val="p2"/>
    <w:basedOn w:val="Standaard"/>
    <w:rsid w:val="007C27A5"/>
    <w:rPr>
      <w:rFonts w:ascii="The Sans-" w:hAnsi="The Sans-" w:cs="Times New Roman"/>
      <w:sz w:val="15"/>
      <w:szCs w:val="15"/>
      <w:lang w:eastAsia="fr-FR"/>
    </w:rPr>
  </w:style>
  <w:style w:type="paragraph" w:styleId="Ondertitel">
    <w:name w:val="Subtitle"/>
    <w:aliases w:val="Sur-titre"/>
    <w:basedOn w:val="Standaard"/>
    <w:next w:val="Standaard"/>
    <w:link w:val="OndertitelChar"/>
    <w:uiPriority w:val="11"/>
    <w:qFormat/>
    <w:rsid w:val="00F4650D"/>
    <w:pPr>
      <w:numPr>
        <w:ilvl w:val="1"/>
      </w:numPr>
      <w:spacing w:after="160"/>
    </w:pPr>
    <w:rPr>
      <w:rFonts w:ascii="Calibri" w:eastAsiaTheme="minorEastAsia" w:hAnsi="Calibri"/>
      <w:color w:val="FFFFFF" w:themeColor="background1"/>
      <w:spacing w:val="15"/>
      <w:sz w:val="28"/>
      <w:szCs w:val="22"/>
    </w:rPr>
  </w:style>
  <w:style w:type="character" w:customStyle="1" w:styleId="OndertitelChar">
    <w:name w:val="Ondertitel Char"/>
    <w:aliases w:val="Sur-titre Char"/>
    <w:basedOn w:val="Standaardalinea-lettertype"/>
    <w:link w:val="Ondertitel"/>
    <w:uiPriority w:val="11"/>
    <w:rsid w:val="00F4650D"/>
    <w:rPr>
      <w:rFonts w:ascii="Calibri" w:eastAsiaTheme="minorEastAsia" w:hAnsi="Calibri"/>
      <w:color w:val="FFFFFF" w:themeColor="background1"/>
      <w:spacing w:val="15"/>
      <w:sz w:val="28"/>
      <w:szCs w:val="22"/>
    </w:rPr>
  </w:style>
  <w:style w:type="paragraph" w:styleId="Normaalweb">
    <w:name w:val="Normal (Web)"/>
    <w:basedOn w:val="Standaard"/>
    <w:uiPriority w:val="99"/>
    <w:semiHidden/>
    <w:unhideWhenUsed/>
    <w:rsid w:val="00FF143E"/>
    <w:pPr>
      <w:spacing w:before="100" w:beforeAutospacing="1" w:after="100" w:afterAutospacing="1"/>
    </w:pPr>
    <w:rPr>
      <w:rFonts w:ascii="Times New Roman" w:eastAsia="Times New Roman" w:hAnsi="Times New Roman" w:cs="Times New Roman"/>
      <w:sz w:val="24"/>
      <w:lang w:eastAsia="fr-FR"/>
    </w:rPr>
  </w:style>
  <w:style w:type="character" w:styleId="Subtielebenadrukking">
    <w:name w:val="Subtle Emphasis"/>
    <w:basedOn w:val="Standaardalinea-lettertype"/>
    <w:uiPriority w:val="19"/>
    <w:qFormat/>
    <w:rsid w:val="008C25DB"/>
    <w:rPr>
      <w:i/>
      <w:iCs/>
      <w:color w:val="404040" w:themeColor="text1" w:themeTint="BF"/>
    </w:rPr>
  </w:style>
  <w:style w:type="paragraph" w:styleId="Standaardinspringing">
    <w:name w:val="Normal Indent"/>
    <w:basedOn w:val="Standaard"/>
    <w:uiPriority w:val="99"/>
    <w:semiHidden/>
    <w:unhideWhenUsed/>
    <w:rsid w:val="00DE7675"/>
    <w:pPr>
      <w:spacing w:before="40"/>
      <w:ind w:left="737"/>
    </w:pPr>
    <w:rPr>
      <w:rFonts w:ascii="TheSans TT B3 Light" w:eastAsia="Times New Roman" w:hAnsi="TheSans TT B3 Light" w:cs="Times New Roman"/>
      <w:sz w:val="19"/>
      <w:szCs w:val="20"/>
      <w:lang w:val="nl-BE"/>
    </w:rPr>
  </w:style>
  <w:style w:type="paragraph" w:customStyle="1" w:styleId="Title1">
    <w:name w:val="Title 1"/>
    <w:basedOn w:val="Standaard"/>
    <w:next w:val="Standaardinspringing"/>
    <w:uiPriority w:val="99"/>
    <w:rsid w:val="00DE7675"/>
    <w:pPr>
      <w:numPr>
        <w:numId w:val="31"/>
      </w:numPr>
      <w:spacing w:before="160"/>
    </w:pPr>
    <w:rPr>
      <w:rFonts w:ascii="TheSans TT B7 Bold" w:eastAsia="Times New Roman" w:hAnsi="TheSans TT B7 Bold" w:cs="Times New Roman"/>
      <w:b/>
      <w:sz w:val="24"/>
      <w:szCs w:val="20"/>
      <w:lang w:val="nl-BE"/>
    </w:rPr>
  </w:style>
  <w:style w:type="paragraph" w:customStyle="1" w:styleId="Title2">
    <w:name w:val="Title 2"/>
    <w:basedOn w:val="Standaard"/>
    <w:next w:val="Standaardinspringing"/>
    <w:uiPriority w:val="99"/>
    <w:rsid w:val="00DE7675"/>
    <w:pPr>
      <w:numPr>
        <w:ilvl w:val="1"/>
        <w:numId w:val="31"/>
      </w:numPr>
      <w:spacing w:before="120"/>
    </w:pPr>
    <w:rPr>
      <w:rFonts w:ascii="TheSans TT B7 Bold" w:eastAsia="Times New Roman" w:hAnsi="TheSans TT B7 Bold" w:cs="Times New Roman"/>
      <w:b/>
      <w:szCs w:val="20"/>
      <w:lang w:val="nl-BE"/>
    </w:rPr>
  </w:style>
  <w:style w:type="paragraph" w:customStyle="1" w:styleId="Title3">
    <w:name w:val="Title 3"/>
    <w:basedOn w:val="Standaard"/>
    <w:next w:val="Standaardinspringing"/>
    <w:uiPriority w:val="99"/>
    <w:rsid w:val="00DE7675"/>
    <w:pPr>
      <w:numPr>
        <w:ilvl w:val="2"/>
        <w:numId w:val="31"/>
      </w:numPr>
      <w:spacing w:before="80"/>
    </w:pPr>
    <w:rPr>
      <w:rFonts w:ascii="TheSans TT B5 Plain" w:eastAsia="Times New Roman" w:hAnsi="TheSans TT B5 Plain" w:cs="Times New Roman"/>
      <w:szCs w:val="20"/>
      <w:lang w:val="nl-BE"/>
    </w:rPr>
  </w:style>
  <w:style w:type="paragraph" w:customStyle="1" w:styleId="Title4">
    <w:name w:val="Title 4"/>
    <w:basedOn w:val="Standaard"/>
    <w:next w:val="Standaardinspringing"/>
    <w:uiPriority w:val="99"/>
    <w:rsid w:val="00DE7675"/>
    <w:pPr>
      <w:numPr>
        <w:ilvl w:val="3"/>
        <w:numId w:val="31"/>
      </w:numPr>
      <w:spacing w:before="40"/>
    </w:pPr>
    <w:rPr>
      <w:rFonts w:ascii="TheSans TT B3 Light" w:eastAsia="Times New Roman" w:hAnsi="TheSans TT B3 Light" w:cs="Times New Roman"/>
      <w:szCs w:val="20"/>
      <w:lang w:val="nl-BE"/>
    </w:rPr>
  </w:style>
  <w:style w:type="paragraph" w:styleId="Ballontekst">
    <w:name w:val="Balloon Text"/>
    <w:basedOn w:val="Standaard"/>
    <w:link w:val="BallontekstChar"/>
    <w:uiPriority w:val="99"/>
    <w:semiHidden/>
    <w:unhideWhenUsed/>
    <w:rsid w:val="00EB70D0"/>
    <w:rPr>
      <w:rFonts w:ascii="Tahoma" w:hAnsi="Tahoma" w:cs="Tahoma"/>
      <w:sz w:val="16"/>
      <w:szCs w:val="16"/>
    </w:rPr>
  </w:style>
  <w:style w:type="character" w:customStyle="1" w:styleId="BallontekstChar">
    <w:name w:val="Ballontekst Char"/>
    <w:basedOn w:val="Standaardalinea-lettertype"/>
    <w:link w:val="Ballontekst"/>
    <w:uiPriority w:val="99"/>
    <w:semiHidden/>
    <w:rsid w:val="00EB70D0"/>
    <w:rPr>
      <w:rFonts w:ascii="Tahoma" w:hAnsi="Tahoma" w:cs="Tahoma"/>
      <w:sz w:val="16"/>
      <w:szCs w:val="16"/>
    </w:rPr>
  </w:style>
  <w:style w:type="character" w:customStyle="1" w:styleId="apple-converted-space">
    <w:name w:val="apple-converted-space"/>
    <w:basedOn w:val="Standaardalinea-lettertype"/>
    <w:rsid w:val="00B92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8999">
      <w:bodyDiv w:val="1"/>
      <w:marLeft w:val="0"/>
      <w:marRight w:val="0"/>
      <w:marTop w:val="0"/>
      <w:marBottom w:val="0"/>
      <w:divBdr>
        <w:top w:val="none" w:sz="0" w:space="0" w:color="auto"/>
        <w:left w:val="none" w:sz="0" w:space="0" w:color="auto"/>
        <w:bottom w:val="none" w:sz="0" w:space="0" w:color="auto"/>
        <w:right w:val="none" w:sz="0" w:space="0" w:color="auto"/>
      </w:divBdr>
      <w:divsChild>
        <w:div w:id="1419327002">
          <w:marLeft w:val="0"/>
          <w:marRight w:val="0"/>
          <w:marTop w:val="0"/>
          <w:marBottom w:val="0"/>
          <w:divBdr>
            <w:top w:val="none" w:sz="0" w:space="0" w:color="auto"/>
            <w:left w:val="none" w:sz="0" w:space="0" w:color="auto"/>
            <w:bottom w:val="none" w:sz="0" w:space="0" w:color="auto"/>
            <w:right w:val="none" w:sz="0" w:space="0" w:color="auto"/>
          </w:divBdr>
          <w:divsChild>
            <w:div w:id="1143542388">
              <w:marLeft w:val="0"/>
              <w:marRight w:val="0"/>
              <w:marTop w:val="0"/>
              <w:marBottom w:val="0"/>
              <w:divBdr>
                <w:top w:val="none" w:sz="0" w:space="0" w:color="auto"/>
                <w:left w:val="none" w:sz="0" w:space="0" w:color="auto"/>
                <w:bottom w:val="none" w:sz="0" w:space="0" w:color="auto"/>
                <w:right w:val="none" w:sz="0" w:space="0" w:color="auto"/>
              </w:divBdr>
            </w:div>
            <w:div w:id="1871141416">
              <w:marLeft w:val="0"/>
              <w:marRight w:val="0"/>
              <w:marTop w:val="0"/>
              <w:marBottom w:val="0"/>
              <w:divBdr>
                <w:top w:val="none" w:sz="0" w:space="0" w:color="auto"/>
                <w:left w:val="none" w:sz="0" w:space="0" w:color="auto"/>
                <w:bottom w:val="none" w:sz="0" w:space="0" w:color="auto"/>
                <w:right w:val="none" w:sz="0" w:space="0" w:color="auto"/>
              </w:divBdr>
            </w:div>
          </w:divsChild>
        </w:div>
        <w:div w:id="404567661">
          <w:marLeft w:val="0"/>
          <w:marRight w:val="0"/>
          <w:marTop w:val="0"/>
          <w:marBottom w:val="0"/>
          <w:divBdr>
            <w:top w:val="none" w:sz="0" w:space="0" w:color="auto"/>
            <w:left w:val="none" w:sz="0" w:space="0" w:color="auto"/>
            <w:bottom w:val="none" w:sz="0" w:space="0" w:color="auto"/>
            <w:right w:val="none" w:sz="0" w:space="0" w:color="auto"/>
          </w:divBdr>
          <w:divsChild>
            <w:div w:id="286392660">
              <w:marLeft w:val="0"/>
              <w:marRight w:val="0"/>
              <w:marTop w:val="0"/>
              <w:marBottom w:val="0"/>
              <w:divBdr>
                <w:top w:val="none" w:sz="0" w:space="0" w:color="auto"/>
                <w:left w:val="none" w:sz="0" w:space="0" w:color="auto"/>
                <w:bottom w:val="none" w:sz="0" w:space="0" w:color="auto"/>
                <w:right w:val="none" w:sz="0" w:space="0" w:color="auto"/>
              </w:divBdr>
            </w:div>
            <w:div w:id="119302832">
              <w:marLeft w:val="0"/>
              <w:marRight w:val="0"/>
              <w:marTop w:val="0"/>
              <w:marBottom w:val="0"/>
              <w:divBdr>
                <w:top w:val="none" w:sz="0" w:space="0" w:color="auto"/>
                <w:left w:val="none" w:sz="0" w:space="0" w:color="auto"/>
                <w:bottom w:val="none" w:sz="0" w:space="0" w:color="auto"/>
                <w:right w:val="none" w:sz="0" w:space="0" w:color="auto"/>
              </w:divBdr>
            </w:div>
          </w:divsChild>
        </w:div>
        <w:div w:id="1887595620">
          <w:marLeft w:val="0"/>
          <w:marRight w:val="0"/>
          <w:marTop w:val="0"/>
          <w:marBottom w:val="0"/>
          <w:divBdr>
            <w:top w:val="none" w:sz="0" w:space="0" w:color="auto"/>
            <w:left w:val="none" w:sz="0" w:space="0" w:color="auto"/>
            <w:bottom w:val="none" w:sz="0" w:space="0" w:color="auto"/>
            <w:right w:val="none" w:sz="0" w:space="0" w:color="auto"/>
          </w:divBdr>
          <w:divsChild>
            <w:div w:id="166143692">
              <w:marLeft w:val="0"/>
              <w:marRight w:val="0"/>
              <w:marTop w:val="0"/>
              <w:marBottom w:val="0"/>
              <w:divBdr>
                <w:top w:val="none" w:sz="0" w:space="0" w:color="auto"/>
                <w:left w:val="none" w:sz="0" w:space="0" w:color="auto"/>
                <w:bottom w:val="none" w:sz="0" w:space="0" w:color="auto"/>
                <w:right w:val="none" w:sz="0" w:space="0" w:color="auto"/>
              </w:divBdr>
            </w:div>
            <w:div w:id="1976328946">
              <w:marLeft w:val="0"/>
              <w:marRight w:val="0"/>
              <w:marTop w:val="0"/>
              <w:marBottom w:val="0"/>
              <w:divBdr>
                <w:top w:val="none" w:sz="0" w:space="0" w:color="auto"/>
                <w:left w:val="none" w:sz="0" w:space="0" w:color="auto"/>
                <w:bottom w:val="none" w:sz="0" w:space="0" w:color="auto"/>
                <w:right w:val="none" w:sz="0" w:space="0" w:color="auto"/>
              </w:divBdr>
            </w:div>
          </w:divsChild>
        </w:div>
        <w:div w:id="1259632966">
          <w:marLeft w:val="0"/>
          <w:marRight w:val="0"/>
          <w:marTop w:val="0"/>
          <w:marBottom w:val="0"/>
          <w:divBdr>
            <w:top w:val="none" w:sz="0" w:space="0" w:color="auto"/>
            <w:left w:val="none" w:sz="0" w:space="0" w:color="auto"/>
            <w:bottom w:val="none" w:sz="0" w:space="0" w:color="auto"/>
            <w:right w:val="none" w:sz="0" w:space="0" w:color="auto"/>
          </w:divBdr>
          <w:divsChild>
            <w:div w:id="1513372231">
              <w:marLeft w:val="0"/>
              <w:marRight w:val="0"/>
              <w:marTop w:val="0"/>
              <w:marBottom w:val="0"/>
              <w:divBdr>
                <w:top w:val="none" w:sz="0" w:space="0" w:color="auto"/>
                <w:left w:val="none" w:sz="0" w:space="0" w:color="auto"/>
                <w:bottom w:val="none" w:sz="0" w:space="0" w:color="auto"/>
                <w:right w:val="none" w:sz="0" w:space="0" w:color="auto"/>
              </w:divBdr>
            </w:div>
            <w:div w:id="192616949">
              <w:marLeft w:val="0"/>
              <w:marRight w:val="0"/>
              <w:marTop w:val="0"/>
              <w:marBottom w:val="0"/>
              <w:divBdr>
                <w:top w:val="none" w:sz="0" w:space="0" w:color="auto"/>
                <w:left w:val="none" w:sz="0" w:space="0" w:color="auto"/>
                <w:bottom w:val="none" w:sz="0" w:space="0" w:color="auto"/>
                <w:right w:val="none" w:sz="0" w:space="0" w:color="auto"/>
              </w:divBdr>
              <w:divsChild>
                <w:div w:id="14622669">
                  <w:marLeft w:val="0"/>
                  <w:marRight w:val="0"/>
                  <w:marTop w:val="0"/>
                  <w:marBottom w:val="0"/>
                  <w:divBdr>
                    <w:top w:val="none" w:sz="0" w:space="0" w:color="auto"/>
                    <w:left w:val="none" w:sz="0" w:space="0" w:color="auto"/>
                    <w:bottom w:val="none" w:sz="0" w:space="0" w:color="auto"/>
                    <w:right w:val="none" w:sz="0" w:space="0" w:color="auto"/>
                  </w:divBdr>
                </w:div>
                <w:div w:id="172374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31904">
          <w:marLeft w:val="0"/>
          <w:marRight w:val="0"/>
          <w:marTop w:val="0"/>
          <w:marBottom w:val="0"/>
          <w:divBdr>
            <w:top w:val="none" w:sz="0" w:space="0" w:color="auto"/>
            <w:left w:val="none" w:sz="0" w:space="0" w:color="auto"/>
            <w:bottom w:val="none" w:sz="0" w:space="0" w:color="auto"/>
            <w:right w:val="none" w:sz="0" w:space="0" w:color="auto"/>
          </w:divBdr>
          <w:divsChild>
            <w:div w:id="711074435">
              <w:marLeft w:val="0"/>
              <w:marRight w:val="0"/>
              <w:marTop w:val="0"/>
              <w:marBottom w:val="0"/>
              <w:divBdr>
                <w:top w:val="none" w:sz="0" w:space="0" w:color="auto"/>
                <w:left w:val="none" w:sz="0" w:space="0" w:color="auto"/>
                <w:bottom w:val="none" w:sz="0" w:space="0" w:color="auto"/>
                <w:right w:val="none" w:sz="0" w:space="0" w:color="auto"/>
              </w:divBdr>
            </w:div>
            <w:div w:id="212738780">
              <w:marLeft w:val="0"/>
              <w:marRight w:val="0"/>
              <w:marTop w:val="0"/>
              <w:marBottom w:val="0"/>
              <w:divBdr>
                <w:top w:val="none" w:sz="0" w:space="0" w:color="auto"/>
                <w:left w:val="none" w:sz="0" w:space="0" w:color="auto"/>
                <w:bottom w:val="none" w:sz="0" w:space="0" w:color="auto"/>
                <w:right w:val="none" w:sz="0" w:space="0" w:color="auto"/>
              </w:divBdr>
            </w:div>
          </w:divsChild>
        </w:div>
        <w:div w:id="2147355246">
          <w:marLeft w:val="0"/>
          <w:marRight w:val="0"/>
          <w:marTop w:val="0"/>
          <w:marBottom w:val="0"/>
          <w:divBdr>
            <w:top w:val="none" w:sz="0" w:space="0" w:color="auto"/>
            <w:left w:val="none" w:sz="0" w:space="0" w:color="auto"/>
            <w:bottom w:val="none" w:sz="0" w:space="0" w:color="auto"/>
            <w:right w:val="none" w:sz="0" w:space="0" w:color="auto"/>
          </w:divBdr>
          <w:divsChild>
            <w:div w:id="1334458060">
              <w:marLeft w:val="0"/>
              <w:marRight w:val="0"/>
              <w:marTop w:val="0"/>
              <w:marBottom w:val="0"/>
              <w:divBdr>
                <w:top w:val="none" w:sz="0" w:space="0" w:color="auto"/>
                <w:left w:val="none" w:sz="0" w:space="0" w:color="auto"/>
                <w:bottom w:val="none" w:sz="0" w:space="0" w:color="auto"/>
                <w:right w:val="none" w:sz="0" w:space="0" w:color="auto"/>
              </w:divBdr>
            </w:div>
            <w:div w:id="841552093">
              <w:marLeft w:val="0"/>
              <w:marRight w:val="0"/>
              <w:marTop w:val="0"/>
              <w:marBottom w:val="0"/>
              <w:divBdr>
                <w:top w:val="none" w:sz="0" w:space="0" w:color="auto"/>
                <w:left w:val="none" w:sz="0" w:space="0" w:color="auto"/>
                <w:bottom w:val="none" w:sz="0" w:space="0" w:color="auto"/>
                <w:right w:val="none" w:sz="0" w:space="0" w:color="auto"/>
              </w:divBdr>
              <w:divsChild>
                <w:div w:id="1167208295">
                  <w:marLeft w:val="0"/>
                  <w:marRight w:val="0"/>
                  <w:marTop w:val="0"/>
                  <w:marBottom w:val="0"/>
                  <w:divBdr>
                    <w:top w:val="none" w:sz="0" w:space="0" w:color="auto"/>
                    <w:left w:val="none" w:sz="0" w:space="0" w:color="auto"/>
                    <w:bottom w:val="none" w:sz="0" w:space="0" w:color="auto"/>
                    <w:right w:val="none" w:sz="0" w:space="0" w:color="auto"/>
                  </w:divBdr>
                </w:div>
                <w:div w:id="313217502">
                  <w:marLeft w:val="0"/>
                  <w:marRight w:val="0"/>
                  <w:marTop w:val="0"/>
                  <w:marBottom w:val="0"/>
                  <w:divBdr>
                    <w:top w:val="none" w:sz="0" w:space="0" w:color="auto"/>
                    <w:left w:val="none" w:sz="0" w:space="0" w:color="auto"/>
                    <w:bottom w:val="none" w:sz="0" w:space="0" w:color="auto"/>
                    <w:right w:val="none" w:sz="0" w:space="0" w:color="auto"/>
                  </w:divBdr>
                </w:div>
                <w:div w:id="1234436933">
                  <w:marLeft w:val="0"/>
                  <w:marRight w:val="0"/>
                  <w:marTop w:val="0"/>
                  <w:marBottom w:val="0"/>
                  <w:divBdr>
                    <w:top w:val="none" w:sz="0" w:space="0" w:color="auto"/>
                    <w:left w:val="none" w:sz="0" w:space="0" w:color="auto"/>
                    <w:bottom w:val="none" w:sz="0" w:space="0" w:color="auto"/>
                    <w:right w:val="none" w:sz="0" w:space="0" w:color="auto"/>
                  </w:divBdr>
                </w:div>
                <w:div w:id="1996764127">
                  <w:marLeft w:val="0"/>
                  <w:marRight w:val="0"/>
                  <w:marTop w:val="0"/>
                  <w:marBottom w:val="0"/>
                  <w:divBdr>
                    <w:top w:val="none" w:sz="0" w:space="0" w:color="auto"/>
                    <w:left w:val="none" w:sz="0" w:space="0" w:color="auto"/>
                    <w:bottom w:val="none" w:sz="0" w:space="0" w:color="auto"/>
                    <w:right w:val="none" w:sz="0" w:space="0" w:color="auto"/>
                  </w:divBdr>
                </w:div>
                <w:div w:id="900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4046">
          <w:marLeft w:val="0"/>
          <w:marRight w:val="0"/>
          <w:marTop w:val="0"/>
          <w:marBottom w:val="0"/>
          <w:divBdr>
            <w:top w:val="none" w:sz="0" w:space="0" w:color="auto"/>
            <w:left w:val="none" w:sz="0" w:space="0" w:color="auto"/>
            <w:bottom w:val="none" w:sz="0" w:space="0" w:color="auto"/>
            <w:right w:val="none" w:sz="0" w:space="0" w:color="auto"/>
          </w:divBdr>
          <w:divsChild>
            <w:div w:id="467087846">
              <w:marLeft w:val="0"/>
              <w:marRight w:val="0"/>
              <w:marTop w:val="0"/>
              <w:marBottom w:val="0"/>
              <w:divBdr>
                <w:top w:val="none" w:sz="0" w:space="0" w:color="auto"/>
                <w:left w:val="none" w:sz="0" w:space="0" w:color="auto"/>
                <w:bottom w:val="none" w:sz="0" w:space="0" w:color="auto"/>
                <w:right w:val="none" w:sz="0" w:space="0" w:color="auto"/>
              </w:divBdr>
            </w:div>
            <w:div w:id="1692494210">
              <w:marLeft w:val="0"/>
              <w:marRight w:val="0"/>
              <w:marTop w:val="0"/>
              <w:marBottom w:val="0"/>
              <w:divBdr>
                <w:top w:val="none" w:sz="0" w:space="0" w:color="auto"/>
                <w:left w:val="none" w:sz="0" w:space="0" w:color="auto"/>
                <w:bottom w:val="none" w:sz="0" w:space="0" w:color="auto"/>
                <w:right w:val="none" w:sz="0" w:space="0" w:color="auto"/>
              </w:divBdr>
            </w:div>
          </w:divsChild>
        </w:div>
        <w:div w:id="239172538">
          <w:marLeft w:val="0"/>
          <w:marRight w:val="0"/>
          <w:marTop w:val="0"/>
          <w:marBottom w:val="0"/>
          <w:divBdr>
            <w:top w:val="none" w:sz="0" w:space="0" w:color="auto"/>
            <w:left w:val="none" w:sz="0" w:space="0" w:color="auto"/>
            <w:bottom w:val="none" w:sz="0" w:space="0" w:color="auto"/>
            <w:right w:val="none" w:sz="0" w:space="0" w:color="auto"/>
          </w:divBdr>
          <w:divsChild>
            <w:div w:id="760832538">
              <w:marLeft w:val="0"/>
              <w:marRight w:val="0"/>
              <w:marTop w:val="0"/>
              <w:marBottom w:val="0"/>
              <w:divBdr>
                <w:top w:val="none" w:sz="0" w:space="0" w:color="auto"/>
                <w:left w:val="none" w:sz="0" w:space="0" w:color="auto"/>
                <w:bottom w:val="none" w:sz="0" w:space="0" w:color="auto"/>
                <w:right w:val="none" w:sz="0" w:space="0" w:color="auto"/>
              </w:divBdr>
            </w:div>
            <w:div w:id="619730720">
              <w:marLeft w:val="0"/>
              <w:marRight w:val="0"/>
              <w:marTop w:val="0"/>
              <w:marBottom w:val="0"/>
              <w:divBdr>
                <w:top w:val="none" w:sz="0" w:space="0" w:color="auto"/>
                <w:left w:val="none" w:sz="0" w:space="0" w:color="auto"/>
                <w:bottom w:val="none" w:sz="0" w:space="0" w:color="auto"/>
                <w:right w:val="none" w:sz="0" w:space="0" w:color="auto"/>
              </w:divBdr>
            </w:div>
          </w:divsChild>
        </w:div>
        <w:div w:id="1704359747">
          <w:marLeft w:val="0"/>
          <w:marRight w:val="0"/>
          <w:marTop w:val="0"/>
          <w:marBottom w:val="0"/>
          <w:divBdr>
            <w:top w:val="none" w:sz="0" w:space="0" w:color="auto"/>
            <w:left w:val="none" w:sz="0" w:space="0" w:color="auto"/>
            <w:bottom w:val="none" w:sz="0" w:space="0" w:color="auto"/>
            <w:right w:val="none" w:sz="0" w:space="0" w:color="auto"/>
          </w:divBdr>
          <w:divsChild>
            <w:div w:id="1065254290">
              <w:marLeft w:val="0"/>
              <w:marRight w:val="0"/>
              <w:marTop w:val="0"/>
              <w:marBottom w:val="0"/>
              <w:divBdr>
                <w:top w:val="none" w:sz="0" w:space="0" w:color="auto"/>
                <w:left w:val="none" w:sz="0" w:space="0" w:color="auto"/>
                <w:bottom w:val="none" w:sz="0" w:space="0" w:color="auto"/>
                <w:right w:val="none" w:sz="0" w:space="0" w:color="auto"/>
              </w:divBdr>
            </w:div>
            <w:div w:id="1970813695">
              <w:marLeft w:val="0"/>
              <w:marRight w:val="0"/>
              <w:marTop w:val="0"/>
              <w:marBottom w:val="0"/>
              <w:divBdr>
                <w:top w:val="none" w:sz="0" w:space="0" w:color="auto"/>
                <w:left w:val="none" w:sz="0" w:space="0" w:color="auto"/>
                <w:bottom w:val="none" w:sz="0" w:space="0" w:color="auto"/>
                <w:right w:val="none" w:sz="0" w:space="0" w:color="auto"/>
              </w:divBdr>
            </w:div>
          </w:divsChild>
        </w:div>
        <w:div w:id="1673290675">
          <w:marLeft w:val="0"/>
          <w:marRight w:val="0"/>
          <w:marTop w:val="0"/>
          <w:marBottom w:val="0"/>
          <w:divBdr>
            <w:top w:val="none" w:sz="0" w:space="0" w:color="auto"/>
            <w:left w:val="none" w:sz="0" w:space="0" w:color="auto"/>
            <w:bottom w:val="none" w:sz="0" w:space="0" w:color="auto"/>
            <w:right w:val="none" w:sz="0" w:space="0" w:color="auto"/>
          </w:divBdr>
        </w:div>
      </w:divsChild>
    </w:div>
    <w:div w:id="228998346">
      <w:bodyDiv w:val="1"/>
      <w:marLeft w:val="0"/>
      <w:marRight w:val="0"/>
      <w:marTop w:val="0"/>
      <w:marBottom w:val="0"/>
      <w:divBdr>
        <w:top w:val="none" w:sz="0" w:space="0" w:color="auto"/>
        <w:left w:val="none" w:sz="0" w:space="0" w:color="auto"/>
        <w:bottom w:val="none" w:sz="0" w:space="0" w:color="auto"/>
        <w:right w:val="none" w:sz="0" w:space="0" w:color="auto"/>
      </w:divBdr>
      <w:divsChild>
        <w:div w:id="1271278361">
          <w:marLeft w:val="360"/>
          <w:marRight w:val="0"/>
          <w:marTop w:val="0"/>
          <w:marBottom w:val="0"/>
          <w:divBdr>
            <w:top w:val="none" w:sz="0" w:space="0" w:color="auto"/>
            <w:left w:val="none" w:sz="0" w:space="0" w:color="auto"/>
            <w:bottom w:val="none" w:sz="0" w:space="0" w:color="auto"/>
            <w:right w:val="none" w:sz="0" w:space="0" w:color="auto"/>
          </w:divBdr>
        </w:div>
        <w:div w:id="920068463">
          <w:marLeft w:val="360"/>
          <w:marRight w:val="0"/>
          <w:marTop w:val="0"/>
          <w:marBottom w:val="0"/>
          <w:divBdr>
            <w:top w:val="none" w:sz="0" w:space="0" w:color="auto"/>
            <w:left w:val="none" w:sz="0" w:space="0" w:color="auto"/>
            <w:bottom w:val="none" w:sz="0" w:space="0" w:color="auto"/>
            <w:right w:val="none" w:sz="0" w:space="0" w:color="auto"/>
          </w:divBdr>
        </w:div>
        <w:div w:id="2066366759">
          <w:marLeft w:val="360"/>
          <w:marRight w:val="0"/>
          <w:marTop w:val="0"/>
          <w:marBottom w:val="0"/>
          <w:divBdr>
            <w:top w:val="none" w:sz="0" w:space="0" w:color="auto"/>
            <w:left w:val="none" w:sz="0" w:space="0" w:color="auto"/>
            <w:bottom w:val="none" w:sz="0" w:space="0" w:color="auto"/>
            <w:right w:val="none" w:sz="0" w:space="0" w:color="auto"/>
          </w:divBdr>
        </w:div>
        <w:div w:id="1505558955">
          <w:marLeft w:val="360"/>
          <w:marRight w:val="0"/>
          <w:marTop w:val="0"/>
          <w:marBottom w:val="0"/>
          <w:divBdr>
            <w:top w:val="none" w:sz="0" w:space="0" w:color="auto"/>
            <w:left w:val="none" w:sz="0" w:space="0" w:color="auto"/>
            <w:bottom w:val="none" w:sz="0" w:space="0" w:color="auto"/>
            <w:right w:val="none" w:sz="0" w:space="0" w:color="auto"/>
          </w:divBdr>
        </w:div>
      </w:divsChild>
    </w:div>
    <w:div w:id="279802679">
      <w:bodyDiv w:val="1"/>
      <w:marLeft w:val="0"/>
      <w:marRight w:val="0"/>
      <w:marTop w:val="0"/>
      <w:marBottom w:val="0"/>
      <w:divBdr>
        <w:top w:val="none" w:sz="0" w:space="0" w:color="auto"/>
        <w:left w:val="none" w:sz="0" w:space="0" w:color="auto"/>
        <w:bottom w:val="none" w:sz="0" w:space="0" w:color="auto"/>
        <w:right w:val="none" w:sz="0" w:space="0" w:color="auto"/>
      </w:divBdr>
    </w:div>
    <w:div w:id="669723199">
      <w:bodyDiv w:val="1"/>
      <w:marLeft w:val="0"/>
      <w:marRight w:val="0"/>
      <w:marTop w:val="0"/>
      <w:marBottom w:val="0"/>
      <w:divBdr>
        <w:top w:val="none" w:sz="0" w:space="0" w:color="auto"/>
        <w:left w:val="none" w:sz="0" w:space="0" w:color="auto"/>
        <w:bottom w:val="none" w:sz="0" w:space="0" w:color="auto"/>
        <w:right w:val="none" w:sz="0" w:space="0" w:color="auto"/>
      </w:divBdr>
    </w:div>
    <w:div w:id="902063799">
      <w:bodyDiv w:val="1"/>
      <w:marLeft w:val="0"/>
      <w:marRight w:val="0"/>
      <w:marTop w:val="0"/>
      <w:marBottom w:val="0"/>
      <w:divBdr>
        <w:top w:val="none" w:sz="0" w:space="0" w:color="auto"/>
        <w:left w:val="none" w:sz="0" w:space="0" w:color="auto"/>
        <w:bottom w:val="none" w:sz="0" w:space="0" w:color="auto"/>
        <w:right w:val="none" w:sz="0" w:space="0" w:color="auto"/>
      </w:divBdr>
    </w:div>
    <w:div w:id="983269042">
      <w:bodyDiv w:val="1"/>
      <w:marLeft w:val="0"/>
      <w:marRight w:val="0"/>
      <w:marTop w:val="0"/>
      <w:marBottom w:val="0"/>
      <w:divBdr>
        <w:top w:val="none" w:sz="0" w:space="0" w:color="auto"/>
        <w:left w:val="none" w:sz="0" w:space="0" w:color="auto"/>
        <w:bottom w:val="none" w:sz="0" w:space="0" w:color="auto"/>
        <w:right w:val="none" w:sz="0" w:space="0" w:color="auto"/>
      </w:divBdr>
    </w:div>
    <w:div w:id="984622062">
      <w:bodyDiv w:val="1"/>
      <w:marLeft w:val="0"/>
      <w:marRight w:val="0"/>
      <w:marTop w:val="0"/>
      <w:marBottom w:val="0"/>
      <w:divBdr>
        <w:top w:val="none" w:sz="0" w:space="0" w:color="auto"/>
        <w:left w:val="none" w:sz="0" w:space="0" w:color="auto"/>
        <w:bottom w:val="none" w:sz="0" w:space="0" w:color="auto"/>
        <w:right w:val="none" w:sz="0" w:space="0" w:color="auto"/>
      </w:divBdr>
    </w:div>
    <w:div w:id="1124273457">
      <w:bodyDiv w:val="1"/>
      <w:marLeft w:val="0"/>
      <w:marRight w:val="0"/>
      <w:marTop w:val="0"/>
      <w:marBottom w:val="0"/>
      <w:divBdr>
        <w:top w:val="none" w:sz="0" w:space="0" w:color="auto"/>
        <w:left w:val="none" w:sz="0" w:space="0" w:color="auto"/>
        <w:bottom w:val="none" w:sz="0" w:space="0" w:color="auto"/>
        <w:right w:val="none" w:sz="0" w:space="0" w:color="auto"/>
      </w:divBdr>
    </w:div>
    <w:div w:id="1133868571">
      <w:bodyDiv w:val="1"/>
      <w:marLeft w:val="0"/>
      <w:marRight w:val="0"/>
      <w:marTop w:val="0"/>
      <w:marBottom w:val="0"/>
      <w:divBdr>
        <w:top w:val="none" w:sz="0" w:space="0" w:color="auto"/>
        <w:left w:val="none" w:sz="0" w:space="0" w:color="auto"/>
        <w:bottom w:val="none" w:sz="0" w:space="0" w:color="auto"/>
        <w:right w:val="none" w:sz="0" w:space="0" w:color="auto"/>
      </w:divBdr>
    </w:div>
    <w:div w:id="1261261340">
      <w:bodyDiv w:val="1"/>
      <w:marLeft w:val="0"/>
      <w:marRight w:val="0"/>
      <w:marTop w:val="0"/>
      <w:marBottom w:val="0"/>
      <w:divBdr>
        <w:top w:val="none" w:sz="0" w:space="0" w:color="auto"/>
        <w:left w:val="none" w:sz="0" w:space="0" w:color="auto"/>
        <w:bottom w:val="none" w:sz="0" w:space="0" w:color="auto"/>
        <w:right w:val="none" w:sz="0" w:space="0" w:color="auto"/>
      </w:divBdr>
    </w:div>
    <w:div w:id="1291323040">
      <w:bodyDiv w:val="1"/>
      <w:marLeft w:val="0"/>
      <w:marRight w:val="0"/>
      <w:marTop w:val="0"/>
      <w:marBottom w:val="0"/>
      <w:divBdr>
        <w:top w:val="none" w:sz="0" w:space="0" w:color="auto"/>
        <w:left w:val="none" w:sz="0" w:space="0" w:color="auto"/>
        <w:bottom w:val="none" w:sz="0" w:space="0" w:color="auto"/>
        <w:right w:val="none" w:sz="0" w:space="0" w:color="auto"/>
      </w:divBdr>
      <w:divsChild>
        <w:div w:id="1724401998">
          <w:marLeft w:val="547"/>
          <w:marRight w:val="0"/>
          <w:marTop w:val="72"/>
          <w:marBottom w:val="0"/>
          <w:divBdr>
            <w:top w:val="none" w:sz="0" w:space="0" w:color="auto"/>
            <w:left w:val="none" w:sz="0" w:space="0" w:color="auto"/>
            <w:bottom w:val="none" w:sz="0" w:space="0" w:color="auto"/>
            <w:right w:val="none" w:sz="0" w:space="0" w:color="auto"/>
          </w:divBdr>
        </w:div>
      </w:divsChild>
    </w:div>
    <w:div w:id="1741126681">
      <w:bodyDiv w:val="1"/>
      <w:marLeft w:val="0"/>
      <w:marRight w:val="0"/>
      <w:marTop w:val="0"/>
      <w:marBottom w:val="0"/>
      <w:divBdr>
        <w:top w:val="none" w:sz="0" w:space="0" w:color="auto"/>
        <w:left w:val="none" w:sz="0" w:space="0" w:color="auto"/>
        <w:bottom w:val="none" w:sz="0" w:space="0" w:color="auto"/>
        <w:right w:val="none" w:sz="0" w:space="0" w:color="auto"/>
      </w:divBdr>
    </w:div>
    <w:div w:id="1809787818">
      <w:bodyDiv w:val="1"/>
      <w:marLeft w:val="0"/>
      <w:marRight w:val="0"/>
      <w:marTop w:val="0"/>
      <w:marBottom w:val="0"/>
      <w:divBdr>
        <w:top w:val="none" w:sz="0" w:space="0" w:color="auto"/>
        <w:left w:val="none" w:sz="0" w:space="0" w:color="auto"/>
        <w:bottom w:val="none" w:sz="0" w:space="0" w:color="auto"/>
        <w:right w:val="none" w:sz="0" w:space="0" w:color="auto"/>
      </w:divBdr>
    </w:div>
    <w:div w:id="1982734838">
      <w:bodyDiv w:val="1"/>
      <w:marLeft w:val="0"/>
      <w:marRight w:val="0"/>
      <w:marTop w:val="0"/>
      <w:marBottom w:val="0"/>
      <w:divBdr>
        <w:top w:val="none" w:sz="0" w:space="0" w:color="auto"/>
        <w:left w:val="none" w:sz="0" w:space="0" w:color="auto"/>
        <w:bottom w:val="none" w:sz="0" w:space="0" w:color="auto"/>
        <w:right w:val="none" w:sz="0" w:space="0" w:color="auto"/>
      </w:divBdr>
    </w:div>
    <w:div w:id="20920032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obpol.be/nl/administratieve-jobs/africhter-politiepaarden-directie-openbare-veiligheid"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ga.das.MountedResources@police.Belgium.e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bpol.be/fr/fonctions-civiles/dresseur-de-chevaux-de-police-direction-securite-publiqu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heme xmlns="5bfe0ebd-b1d4-4130-be1f-2d7f093a671c">Paper</Theme>
    <Part xmlns="5bfe0ebd-b1d4-4130-be1f-2d7f093a671c">Store</Part>
    <Origin xmlns="5bfe0ebd-b1d4-4130-be1f-2d7f093a671c">FPF</Origin>
    <Languages xmlns="5bfe0ebd-b1d4-4130-be1f-2d7f093a671c">N</Languages>
    <TranslationStateDownloadLink xmlns="http://schemas.microsoft.com/sharepoint/v3">
      <Url xsi:nil="true"/>
      <Description xsi:nil="true"/>
    </TranslationStateDownloadLink>
    <Issuer xmlns="5bfe0ebd-b1d4-4130-be1f-2d7f093a671c">CG_CGC</Issuer>
    <TaxCatchAll xmlns="6d18cb56-d362-4cda-8576-6a9562d1b90a"/>
    <Directorate xmlns="e837db92-ce8c-4bbb-b837-55caebecc1f3">_All FedPol</Directorate>
    <Sub_x002d_entity xmlns="e837db92-ce8c-4bbb-b837-55caebecc1f3">ALL</Sub_x002d_entity>
    <DocType xmlns="5bfe0ebd-b1d4-4130-be1f-2d7f093a671c">PRESENTATION</DocType>
    <Subpart xmlns="5bfe0ebd-b1d4-4130-be1f-2d7f093a671c">Download</Subpart>
  </documentManagement>
</p:properties>
</file>

<file path=customXml/item2.xml><?xml version="1.0" encoding="utf-8"?>
<ct:contentTypeSchema xmlns:ct="http://schemas.microsoft.com/office/2006/metadata/contentType" xmlns:ma="http://schemas.microsoft.com/office/2006/metadata/properties/metaAttributes" ct:_="" ma:_="" ma:contentTypeName="CoPDocument" ma:contentTypeID="0x0101001B001E2E095C0246974323DBC600998800FD383AB925947B4897BA7E6A75F43138" ma:contentTypeVersion="24" ma:contentTypeDescription="" ma:contentTypeScope="" ma:versionID="46b12cfcc7f1f65494495af0ea792478">
  <xsd:schema xmlns:xsd="http://www.w3.org/2001/XMLSchema" xmlns:xs="http://www.w3.org/2001/XMLSchema" xmlns:p="http://schemas.microsoft.com/office/2006/metadata/properties" xmlns:ns1="http://schemas.microsoft.com/sharepoint/v3" xmlns:ns2="5bfe0ebd-b1d4-4130-be1f-2d7f093a671c" xmlns:ns3="e837db92-ce8c-4bbb-b837-55caebecc1f3" xmlns:ns4="ab0a39f9-048f-4258-87a4-08abc8b24896" xmlns:ns5="6d18cb56-d362-4cda-8576-6a9562d1b90a" targetNamespace="http://schemas.microsoft.com/office/2006/metadata/properties" ma:root="true" ma:fieldsID="7d269b488730e3ac36e7f3b1b5ca0248" ns1:_="" ns2:_="" ns3:_="" ns4:_="" ns5:_="">
    <xsd:import namespace="http://schemas.microsoft.com/sharepoint/v3"/>
    <xsd:import namespace="5bfe0ebd-b1d4-4130-be1f-2d7f093a671c"/>
    <xsd:import namespace="e837db92-ce8c-4bbb-b837-55caebecc1f3"/>
    <xsd:import namespace="ab0a39f9-048f-4258-87a4-08abc8b24896"/>
    <xsd:import namespace="6d18cb56-d362-4cda-8576-6a9562d1b90a"/>
    <xsd:element name="properties">
      <xsd:complexType>
        <xsd:sequence>
          <xsd:element name="documentManagement">
            <xsd:complexType>
              <xsd:all>
                <xsd:element ref="ns2:Origin" minOccurs="0"/>
                <xsd:element ref="ns2:Issuer" minOccurs="0"/>
                <xsd:element ref="ns2:Part" minOccurs="0"/>
                <xsd:element ref="ns2:Subpart" minOccurs="0"/>
                <xsd:element ref="ns2:DocType" minOccurs="0"/>
                <xsd:element ref="ns2:Theme" minOccurs="0"/>
                <xsd:element ref="ns2:Languages" minOccurs="0"/>
                <xsd:element ref="ns1:TranslationStateDownloadLink" minOccurs="0"/>
                <xsd:element ref="ns3:Directorate" minOccurs="0"/>
                <xsd:element ref="ns4:SharedWithUsers" minOccurs="0"/>
                <xsd:element ref="ns3:Sub_x002d_entity"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5" nillable="true" ma:displayName="Download Link" ma:hidden="true" ma:internalName="TranslationStateDownloadLink"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fe0ebd-b1d4-4130-be1f-2d7f093a671c" elementFormDefault="qualified">
    <xsd:import namespace="http://schemas.microsoft.com/office/2006/documentManagement/types"/>
    <xsd:import namespace="http://schemas.microsoft.com/office/infopath/2007/PartnerControls"/>
    <xsd:element name="Origin" ma:index="8" nillable="true" ma:displayName="Origin" ma:default="FPF" ma:format="Dropdown" ma:internalName="Origin" ma:readOnly="false">
      <xsd:simpleType>
        <xsd:restriction base="dms:Choice">
          <xsd:enumeration value="FPF"/>
        </xsd:restriction>
      </xsd:simpleType>
    </xsd:element>
    <xsd:element name="Issuer" ma:index="9" nillable="true" ma:displayName="Issuer" ma:default="CG_CGC" ma:format="Dropdown" ma:internalName="Issuer" ma:readOnly="false">
      <xsd:simpleType>
        <xsd:restriction base="dms:Choice">
          <xsd:enumeration value="CG_CGC"/>
        </xsd:restriction>
      </xsd:simpleType>
    </xsd:element>
    <xsd:element name="Part" ma:index="10" nillable="true" ma:displayName="Part" ma:default="Store" ma:format="Dropdown" ma:internalName="Part" ma:readOnly="false">
      <xsd:simpleType>
        <xsd:restriction base="dms:Choice">
          <xsd:enumeration value="Store"/>
        </xsd:restriction>
      </xsd:simpleType>
    </xsd:element>
    <xsd:element name="Subpart" ma:index="11" nillable="true" ma:displayName="Subpart" ma:default="Download" ma:format="Dropdown" ma:internalName="Subpart" ma:readOnly="false">
      <xsd:simpleType>
        <xsd:restriction base="dms:Choice">
          <xsd:enumeration value="Download"/>
        </xsd:restriction>
      </xsd:simpleType>
    </xsd:element>
    <xsd:element name="DocType" ma:index="12" nillable="true" ma:displayName="DocType" ma:format="Dropdown" ma:internalName="DocType">
      <xsd:simpleType>
        <xsd:restriction base="dms:Choice">
          <xsd:enumeration value="AFFICHE"/>
          <xsd:enumeration value="AGENDA"/>
          <xsd:enumeration value="BROCHURE"/>
          <xsd:enumeration value="LONG DOCUMENT"/>
          <xsd:enumeration value="FAQ"/>
          <xsd:enumeration value="FLYER"/>
          <xsd:enumeration value="FOLDER"/>
          <xsd:enumeration value="HOW TO"/>
          <xsd:enumeration value="INFOFICHE"/>
          <xsd:enumeration value="INFOGRAPHIC"/>
          <xsd:enumeration value="INFONEWS"/>
          <xsd:enumeration value="MANUAL"/>
          <xsd:enumeration value="MEMO"/>
          <xsd:enumeration value="MESSAGE"/>
          <xsd:enumeration value="NEWS"/>
          <xsd:enumeration value="NOTE"/>
          <xsd:enumeration value="INFOOFFER"/>
          <xsd:enumeration value="POLICY"/>
          <xsd:enumeration value="POLWIKI"/>
          <xsd:enumeration value="POLWORDS"/>
          <xsd:enumeration value="PRESENTATION"/>
          <xsd:enumeration value="REPORT"/>
          <xsd:enumeration value="REVUE"/>
          <xsd:enumeration value="TIMES"/>
          <xsd:enumeration value="WHAT IS"/>
          <xsd:enumeration value="WHAT’S NEW"/>
          <xsd:enumeration value="WHERE TO"/>
        </xsd:restriction>
      </xsd:simpleType>
    </xsd:element>
    <xsd:element name="Theme" ma:index="13" nillable="true" ma:displayName="Theme" ma:default="Paper" ma:format="Dropdown" ma:internalName="Theme">
      <xsd:simpleType>
        <xsd:restriction base="dms:Choice">
          <xsd:enumeration value="Paper"/>
        </xsd:restriction>
      </xsd:simpleType>
    </xsd:element>
    <xsd:element name="Languages" ma:index="14" nillable="true" ma:displayName="Languages" ma:format="Dropdown" ma:internalName="Languages">
      <xsd:simpleType>
        <xsd:restriction base="dms:Choice">
          <xsd:enumeration value="N"/>
          <xsd:enumeration value="F"/>
          <xsd:enumeration value="E"/>
          <xsd:enumeration value="D"/>
          <xsd:enumeration value="NF"/>
          <xsd:enumeration value="FN"/>
          <xsd:enumeration value="FD"/>
        </xsd:restriction>
      </xsd:simpleType>
    </xsd:element>
  </xsd:schema>
  <xsd:schema xmlns:xsd="http://www.w3.org/2001/XMLSchema" xmlns:xs="http://www.w3.org/2001/XMLSchema" xmlns:dms="http://schemas.microsoft.com/office/2006/documentManagement/types" xmlns:pc="http://schemas.microsoft.com/office/infopath/2007/PartnerControls" targetNamespace="e837db92-ce8c-4bbb-b837-55caebecc1f3" elementFormDefault="qualified">
    <xsd:import namespace="http://schemas.microsoft.com/office/2006/documentManagement/types"/>
    <xsd:import namespace="http://schemas.microsoft.com/office/infopath/2007/PartnerControls"/>
    <xsd:element name="Directorate" ma:index="16" nillable="true" ma:displayName="Entity" ma:format="Dropdown" ma:internalName="Directorate">
      <xsd:simpleType>
        <xsd:restriction base="dms:Choice">
          <xsd:enumeration value="_All FedPol"/>
          <xsd:enumeration value="_CG"/>
          <xsd:enumeration value="_DGA"/>
          <xsd:enumeration value="_DGJ"/>
          <xsd:enumeration value="_DGR"/>
          <xsd:enumeration value="ARRO ANT"/>
          <xsd:enumeration value="ARRO BRW"/>
          <xsd:enumeration value="ARRO BXL"/>
          <xsd:enumeration value="ARRO HAI"/>
          <xsd:enumeration value="ARRO HAL"/>
          <xsd:enumeration value="ARRO LEU"/>
          <xsd:enumeration value="ARRO LIE"/>
          <xsd:enumeration value="ARRO LIM"/>
          <xsd:enumeration value="ARRO LUX"/>
          <xsd:enumeration value="ARRO NAM"/>
          <xsd:enumeration value="ARRO OVL"/>
          <xsd:enumeration value="ARRO WVL"/>
        </xsd:restriction>
      </xsd:simpleType>
    </xsd:element>
    <xsd:element name="Sub_x002d_entity" ma:index="18" nillable="true" ma:displayName="Sub-entity" ma:format="Dropdown" ma:internalName="Sub_x002d_entity">
      <xsd:simpleType>
        <xsd:restriction base="dms:Choice">
          <xsd:enumeration value="ALL"/>
          <xsd:enumeration value="CSD-FGP"/>
          <xsd:enumeration value="DCA-PJF"/>
          <xsd:enumeration value="CSD"/>
          <xsd:enumeration value="DCA"/>
          <xsd:enumeration value="DCA"/>
          <xsd:enumeration value="FGP"/>
          <xsd:enumeration value="PJF"/>
          <xsd:enumeration value="PJF Mons"/>
          <xsd:enumeration value="PJF Charleroi"/>
          <xsd:enumeration value="PJF Liège"/>
          <xsd:enumeration value="PJF Eupen"/>
          <xsd:enumeration value="APBO"/>
          <xsd:enumeration value="CGC"/>
          <xsd:enumeration value="CGI"/>
          <xsd:enumeration value="CGWB"/>
          <xsd:enumeration value="DAH"/>
          <xsd:enumeration value="SPC"/>
          <xsd:enumeration value="SPN"/>
          <xsd:enumeration value="LPA"/>
          <xsd:enumeration value="DAB"/>
          <xsd:enumeration value="DACH"/>
          <xsd:enumeration value="DAFA"/>
          <xsd:enumeration value="DAO"/>
          <xsd:enumeration value="DAP"/>
          <xsd:enumeration value="DAS"/>
          <xsd:enumeration value="DRF"/>
          <xsd:enumeration value="DRI"/>
          <xsd:enumeration value="DRP"/>
          <xsd:enumeration value="DRL"/>
          <xsd:enumeration value="DSU"/>
          <xsd:enumeration value="DJT"/>
          <xsd:enumeration value="DJO"/>
          <xsd:enumeration value="DJSOC"/>
          <xsd:enumeration value="CG-Kern"/>
          <xsd:enumeration value="DGR-Kern"/>
        </xsd:restriction>
      </xsd:simpleType>
    </xsd:element>
  </xsd:schema>
  <xsd:schema xmlns:xsd="http://www.w3.org/2001/XMLSchema" xmlns:xs="http://www.w3.org/2001/XMLSchema" xmlns:dms="http://schemas.microsoft.com/office/2006/documentManagement/types" xmlns:pc="http://schemas.microsoft.com/office/infopath/2007/PartnerControls" targetNamespace="ab0a39f9-048f-4258-87a4-08abc8b24896" elementFormDefault="qualified">
    <xsd:import namespace="http://schemas.microsoft.com/office/2006/documentManagement/types"/>
    <xsd:import namespace="http://schemas.microsoft.com/office/infopath/2007/PartnerControls"/>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18cb56-d362-4cda-8576-6a9562d1b90a" elementFormDefault="qualified">
    <xsd:import namespace="http://schemas.microsoft.com/office/2006/documentManagement/types"/>
    <xsd:import namespace="http://schemas.microsoft.com/office/infopath/2007/PartnerControls"/>
    <xsd:element name="TaxCatchAll" ma:index="19" nillable="true" ma:displayName="Taxonomy Catch All Column" ma:description="" ma:hidden="true" ma:list="{98f20170-b5e9-4031-8048-2cf2f76f2cdd}" ma:internalName="TaxCatchAll" ma:showField="CatchAllData" ma:web="5bfe0ebd-b1d4-4130-be1f-2d7f093a67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4281A23-04D5-46A2-BEE2-0EFC367B166D}">
  <ds:schemaRefs>
    <ds:schemaRef ds:uri="http://schemas.microsoft.com/office/2006/metadata/properties"/>
    <ds:schemaRef ds:uri="http://schemas.microsoft.com/office/infopath/2007/PartnerControls"/>
    <ds:schemaRef ds:uri="5bfe0ebd-b1d4-4130-be1f-2d7f093a671c"/>
    <ds:schemaRef ds:uri="http://schemas.microsoft.com/sharepoint/v3"/>
    <ds:schemaRef ds:uri="6d18cb56-d362-4cda-8576-6a9562d1b90a"/>
    <ds:schemaRef ds:uri="e837db92-ce8c-4bbb-b837-55caebecc1f3"/>
  </ds:schemaRefs>
</ds:datastoreItem>
</file>

<file path=customXml/itemProps2.xml><?xml version="1.0" encoding="utf-8"?>
<ds:datastoreItem xmlns:ds="http://schemas.openxmlformats.org/officeDocument/2006/customXml" ds:itemID="{173640BF-3DF3-4AC0-A2A2-5E17B2EB9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bfe0ebd-b1d4-4130-be1f-2d7f093a671c"/>
    <ds:schemaRef ds:uri="e837db92-ce8c-4bbb-b837-55caebecc1f3"/>
    <ds:schemaRef ds:uri="ab0a39f9-048f-4258-87a4-08abc8b24896"/>
    <ds:schemaRef ds:uri="6d18cb56-d362-4cda-8576-6a9562d1b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9562BD-20C8-4E38-9872-714D039D118F}">
  <ds:schemaRefs>
    <ds:schemaRef ds:uri="http://schemas.microsoft.com/sharepoint/v3/contenttype/forms"/>
  </ds:schemaRefs>
</ds:datastoreItem>
</file>

<file path=customXml/itemProps4.xml><?xml version="1.0" encoding="utf-8"?>
<ds:datastoreItem xmlns:ds="http://schemas.openxmlformats.org/officeDocument/2006/customXml" ds:itemID="{4FAF9C80-1F2E-4E67-8CEA-A5499DF53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2656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Presentation_Nl</vt:lpstr>
    </vt:vector>
  </TitlesOfParts>
  <Company/>
  <LinksUpToDate>false</LinksUpToDate>
  <CharactersWithSpaces>3132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Presentation_Nl</dc:title>
  <dc:creator>Balcaen Jocelyn</dc:creator>
  <cp:lastModifiedBy>De Vos Joni</cp:lastModifiedBy>
  <cp:revision>4</cp:revision>
  <cp:lastPrinted>2018-03-14T06:45:00Z</cp:lastPrinted>
  <dcterms:created xsi:type="dcterms:W3CDTF">2019-10-08T11:45:00Z</dcterms:created>
  <dcterms:modified xsi:type="dcterms:W3CDTF">2019-10-08T12:39:00Z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0x0101001B001E2E095C0246974323DBC600998800FD383AB925947B4897BA7E6A75F43138</vt:lpwstr>
  </property>
  <property fmtid="{D5CDD505-2E9C-101B-9397-08002B2CF9AE}" pid="3" name="Documents">
    <vt:lpwstr/>
  </property>
</Properties>
</file>